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9A81D" w14:textId="77777777" w:rsidR="008B37E0" w:rsidRDefault="008B37E0" w:rsidP="00F17375">
      <w:pPr>
        <w:spacing w:after="0" w:line="240" w:lineRule="auto"/>
        <w:jc w:val="center"/>
        <w:rPr>
          <w:rFonts w:ascii="Times New Roman" w:hAnsi="Times New Roman" w:cs="Times New Roman"/>
          <w:b/>
        </w:rPr>
      </w:pPr>
    </w:p>
    <w:p w14:paraId="768DAE15" w14:textId="77777777" w:rsidR="008B37E0" w:rsidRDefault="008B37E0" w:rsidP="00F17375">
      <w:pPr>
        <w:spacing w:after="0" w:line="240" w:lineRule="auto"/>
        <w:jc w:val="center"/>
        <w:rPr>
          <w:rFonts w:ascii="Times New Roman" w:hAnsi="Times New Roman" w:cs="Times New Roman"/>
          <w:b/>
        </w:rPr>
      </w:pPr>
    </w:p>
    <w:p w14:paraId="55197943" w14:textId="77777777" w:rsidR="008B37E0" w:rsidRDefault="008B37E0" w:rsidP="00F17375">
      <w:pPr>
        <w:spacing w:after="0" w:line="240" w:lineRule="auto"/>
        <w:jc w:val="center"/>
        <w:rPr>
          <w:rFonts w:ascii="Times New Roman" w:hAnsi="Times New Roman" w:cs="Times New Roman"/>
          <w:b/>
        </w:rPr>
      </w:pPr>
    </w:p>
    <w:p w14:paraId="7D706087" w14:textId="77777777" w:rsidR="008B37E0" w:rsidRDefault="008B37E0" w:rsidP="00F17375">
      <w:pPr>
        <w:spacing w:after="0" w:line="240" w:lineRule="auto"/>
        <w:jc w:val="center"/>
        <w:rPr>
          <w:rFonts w:ascii="Times New Roman" w:hAnsi="Times New Roman" w:cs="Times New Roman"/>
          <w:b/>
        </w:rPr>
      </w:pPr>
    </w:p>
    <w:p w14:paraId="68F114B7" w14:textId="77777777" w:rsidR="008B37E0" w:rsidRDefault="008B37E0" w:rsidP="00F17375">
      <w:pPr>
        <w:spacing w:after="0" w:line="240" w:lineRule="auto"/>
        <w:jc w:val="center"/>
        <w:rPr>
          <w:rFonts w:ascii="Times New Roman" w:hAnsi="Times New Roman" w:cs="Times New Roman"/>
          <w:b/>
        </w:rPr>
      </w:pPr>
    </w:p>
    <w:p w14:paraId="64EAE628" w14:textId="03B4AE4A" w:rsidR="00F17375" w:rsidRDefault="00F17375" w:rsidP="00F17375">
      <w:pPr>
        <w:spacing w:after="0" w:line="240" w:lineRule="auto"/>
        <w:jc w:val="center"/>
        <w:rPr>
          <w:rFonts w:ascii="Times New Roman" w:hAnsi="Times New Roman" w:cs="Times New Roman"/>
          <w:b/>
        </w:rPr>
      </w:pPr>
      <w:r>
        <w:rPr>
          <w:rFonts w:ascii="Times New Roman" w:hAnsi="Times New Roman" w:cs="Times New Roman"/>
          <w:b/>
        </w:rPr>
        <w:t xml:space="preserve">SZCZEGÓŁOWE WARUNKI KONKURSU </w:t>
      </w:r>
    </w:p>
    <w:p w14:paraId="228C8684" w14:textId="77777777" w:rsidR="00F17375" w:rsidRDefault="00F17375" w:rsidP="00F17375">
      <w:pPr>
        <w:spacing w:after="0" w:line="240" w:lineRule="auto"/>
        <w:jc w:val="center"/>
        <w:rPr>
          <w:rFonts w:ascii="Times New Roman" w:hAnsi="Times New Roman" w:cs="Times New Roman"/>
          <w:b/>
        </w:rPr>
      </w:pPr>
      <w:r>
        <w:rPr>
          <w:rFonts w:ascii="Times New Roman" w:hAnsi="Times New Roman" w:cs="Times New Roman"/>
          <w:b/>
        </w:rPr>
        <w:br/>
        <w:t xml:space="preserve">NA WYBÓR REALIZATORA PROGRAMU </w:t>
      </w:r>
      <w:r w:rsidRPr="000E0A50">
        <w:rPr>
          <w:rFonts w:ascii="Times New Roman" w:hAnsi="Times New Roman" w:cs="Times New Roman"/>
          <w:b/>
        </w:rPr>
        <w:t>POLITYKI ZDROWOTNEJ</w:t>
      </w:r>
      <w:r>
        <w:rPr>
          <w:rFonts w:ascii="Times New Roman" w:hAnsi="Times New Roman" w:cs="Times New Roman"/>
          <w:b/>
        </w:rPr>
        <w:t xml:space="preserve"> „UDZIELANIE ŚWIADCZEŃ ZDROWOTNYCH W ZAKRESIE REHABILITACJI DZIECI NIEPEŁNOSPRAWNYCH Z TERENU GMINY BIERUŃ W WARUNKACH DOMOWYCH”</w:t>
      </w:r>
    </w:p>
    <w:p w14:paraId="041144B5" w14:textId="77777777" w:rsidR="00F17375" w:rsidRDefault="00F17375" w:rsidP="00F17375">
      <w:pPr>
        <w:spacing w:after="0" w:line="240" w:lineRule="auto"/>
        <w:jc w:val="both"/>
        <w:rPr>
          <w:rFonts w:ascii="Times New Roman" w:hAnsi="Times New Roman" w:cs="Times New Roman"/>
        </w:rPr>
      </w:pPr>
    </w:p>
    <w:p w14:paraId="2585838F" w14:textId="77777777" w:rsidR="00F17375" w:rsidRDefault="00F17375" w:rsidP="00F17375">
      <w:pPr>
        <w:pStyle w:val="Akapitzlist"/>
        <w:widowControl w:val="0"/>
        <w:numPr>
          <w:ilvl w:val="0"/>
          <w:numId w:val="1"/>
        </w:numPr>
        <w:suppressAutoHyphens/>
        <w:spacing w:after="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t xml:space="preserve">Zamawiający </w:t>
      </w:r>
    </w:p>
    <w:p w14:paraId="0E14DA72" w14:textId="77777777" w:rsidR="00F17375" w:rsidRDefault="00F17375" w:rsidP="00F17375">
      <w:pPr>
        <w:widowControl w:val="0"/>
        <w:suppressAutoHyphens/>
        <w:spacing w:after="0" w:line="240" w:lineRule="auto"/>
        <w:ind w:left="709"/>
        <w:jc w:val="both"/>
        <w:rPr>
          <w:rFonts w:ascii="Times New Roman" w:eastAsia="Lucida Sans Unicode" w:hAnsi="Times New Roman" w:cs="Times New Roman"/>
          <w:kern w:val="2"/>
        </w:rPr>
      </w:pPr>
      <w:r>
        <w:rPr>
          <w:rFonts w:ascii="Times New Roman" w:eastAsia="Lucida Sans Unicode" w:hAnsi="Times New Roman" w:cs="Times New Roman"/>
          <w:kern w:val="2"/>
        </w:rPr>
        <w:t>Zamawiającym jest Gmina Bieruń reprezentowana przez Burmistrza Miasta.</w:t>
      </w:r>
    </w:p>
    <w:p w14:paraId="510D048E" w14:textId="77777777" w:rsidR="00F17375" w:rsidRDefault="00F17375" w:rsidP="00F17375">
      <w:pPr>
        <w:widowControl w:val="0"/>
        <w:suppressAutoHyphens/>
        <w:spacing w:after="0" w:line="240" w:lineRule="auto"/>
        <w:ind w:left="709"/>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Adres: 43-150 Bieruń, ul. Rynek 14 </w:t>
      </w:r>
    </w:p>
    <w:p w14:paraId="7B749DD0" w14:textId="3F3DC0C7" w:rsidR="00F17375" w:rsidRDefault="00B52AAE" w:rsidP="00F17375">
      <w:pPr>
        <w:widowControl w:val="0"/>
        <w:suppressAutoHyphens/>
        <w:spacing w:after="0" w:line="240" w:lineRule="auto"/>
        <w:ind w:left="709"/>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telefon: </w:t>
      </w:r>
      <w:r w:rsidR="00F17375">
        <w:rPr>
          <w:rFonts w:ascii="Times New Roman" w:eastAsia="Lucida Sans Unicode" w:hAnsi="Times New Roman" w:cs="Times New Roman"/>
          <w:kern w:val="2"/>
        </w:rPr>
        <w:t>32/ 708-09-4</w:t>
      </w:r>
      <w:r w:rsidR="00D30539">
        <w:rPr>
          <w:rFonts w:ascii="Times New Roman" w:eastAsia="Lucida Sans Unicode" w:hAnsi="Times New Roman" w:cs="Times New Roman"/>
          <w:kern w:val="2"/>
        </w:rPr>
        <w:t>1</w:t>
      </w:r>
    </w:p>
    <w:p w14:paraId="43D739C9" w14:textId="77777777" w:rsidR="00F17375" w:rsidRDefault="00F17375" w:rsidP="00F17375">
      <w:pPr>
        <w:widowControl w:val="0"/>
        <w:suppressAutoHyphens/>
        <w:spacing w:after="0" w:line="240" w:lineRule="auto"/>
        <w:ind w:left="709"/>
        <w:jc w:val="both"/>
        <w:rPr>
          <w:rFonts w:ascii="Times New Roman" w:eastAsia="Lucida Sans Unicode" w:hAnsi="Times New Roman" w:cs="Times New Roman"/>
          <w:kern w:val="2"/>
        </w:rPr>
      </w:pPr>
      <w:r>
        <w:rPr>
          <w:rFonts w:ascii="Times New Roman" w:eastAsia="Lucida Sans Unicode" w:hAnsi="Times New Roman" w:cs="Times New Roman"/>
          <w:kern w:val="2"/>
        </w:rPr>
        <w:t>Strona internetowa: www.bierun.pl</w:t>
      </w:r>
    </w:p>
    <w:p w14:paraId="32D0AC5C" w14:textId="769E6B36" w:rsidR="00F17375" w:rsidRDefault="00F17375" w:rsidP="00F17375">
      <w:pPr>
        <w:ind w:left="709"/>
        <w:rPr>
          <w:rFonts w:ascii="Times New Roman" w:hAnsi="Times New Roman" w:cs="Times New Roman"/>
        </w:rPr>
      </w:pPr>
      <w:r>
        <w:rPr>
          <w:rFonts w:ascii="Times New Roman" w:eastAsia="Lucida Sans Unicode" w:hAnsi="Times New Roman" w:cs="Times New Roman"/>
          <w:kern w:val="2"/>
        </w:rPr>
        <w:t>Godziny urzędowania:  poniedziałki od 7</w:t>
      </w:r>
      <w:r>
        <w:rPr>
          <w:rFonts w:ascii="Times New Roman" w:eastAsia="Lucida Sans Unicode" w:hAnsi="Times New Roman" w:cs="Times New Roman"/>
          <w:kern w:val="24"/>
          <w:vertAlign w:val="superscript"/>
        </w:rPr>
        <w:t>30</w:t>
      </w:r>
      <w:r>
        <w:rPr>
          <w:rFonts w:ascii="Times New Roman" w:eastAsia="Lucida Sans Unicode" w:hAnsi="Times New Roman" w:cs="Times New Roman"/>
          <w:kern w:val="2"/>
        </w:rPr>
        <w:t xml:space="preserve"> do 17</w:t>
      </w:r>
      <w:r>
        <w:rPr>
          <w:rFonts w:ascii="Times New Roman" w:eastAsia="Lucida Sans Unicode" w:hAnsi="Times New Roman" w:cs="Times New Roman"/>
          <w:kern w:val="2"/>
          <w:vertAlign w:val="superscript"/>
        </w:rPr>
        <w:t>00</w:t>
      </w:r>
      <w:r>
        <w:rPr>
          <w:rFonts w:ascii="Times New Roman" w:eastAsia="Lucida Sans Unicode" w:hAnsi="Times New Roman" w:cs="Times New Roman"/>
          <w:kern w:val="2"/>
        </w:rPr>
        <w:t>, wtorki, środy, czwartki od 7</w:t>
      </w:r>
      <w:r>
        <w:rPr>
          <w:rFonts w:ascii="Times New Roman" w:eastAsia="Lucida Sans Unicode" w:hAnsi="Times New Roman" w:cs="Times New Roman"/>
          <w:kern w:val="2"/>
          <w:vertAlign w:val="superscript"/>
        </w:rPr>
        <w:t>30</w:t>
      </w:r>
      <w:r>
        <w:rPr>
          <w:rFonts w:ascii="Times New Roman" w:eastAsia="Lucida Sans Unicode" w:hAnsi="Times New Roman" w:cs="Times New Roman"/>
          <w:kern w:val="2"/>
        </w:rPr>
        <w:t xml:space="preserve"> do 15</w:t>
      </w:r>
      <w:r>
        <w:rPr>
          <w:rFonts w:ascii="Times New Roman" w:eastAsia="Lucida Sans Unicode" w:hAnsi="Times New Roman" w:cs="Times New Roman"/>
          <w:kern w:val="2"/>
          <w:vertAlign w:val="superscript"/>
        </w:rPr>
        <w:t>30</w:t>
      </w:r>
      <w:r>
        <w:rPr>
          <w:rFonts w:ascii="Times New Roman" w:eastAsia="Lucida Sans Unicode" w:hAnsi="Times New Roman" w:cs="Times New Roman"/>
          <w:kern w:val="2"/>
        </w:rPr>
        <w:t>,</w:t>
      </w:r>
      <w:r>
        <w:rPr>
          <w:rFonts w:ascii="Times New Roman" w:eastAsia="Lucida Sans Unicode" w:hAnsi="Times New Roman" w:cs="Times New Roman"/>
          <w:kern w:val="2"/>
        </w:rPr>
        <w:br/>
        <w:t>piątki od 7</w:t>
      </w:r>
      <w:r>
        <w:rPr>
          <w:rFonts w:ascii="Times New Roman" w:eastAsia="Lucida Sans Unicode" w:hAnsi="Times New Roman" w:cs="Times New Roman"/>
          <w:kern w:val="24"/>
          <w:vertAlign w:val="superscript"/>
        </w:rPr>
        <w:t>30</w:t>
      </w:r>
      <w:r>
        <w:rPr>
          <w:rFonts w:ascii="Times New Roman" w:eastAsia="Lucida Sans Unicode" w:hAnsi="Times New Roman" w:cs="Times New Roman"/>
          <w:kern w:val="2"/>
        </w:rPr>
        <w:t xml:space="preserve"> do 14</w:t>
      </w:r>
      <w:r>
        <w:rPr>
          <w:rFonts w:ascii="Times New Roman" w:eastAsia="Lucida Sans Unicode" w:hAnsi="Times New Roman" w:cs="Times New Roman"/>
          <w:kern w:val="24"/>
          <w:vertAlign w:val="superscript"/>
        </w:rPr>
        <w:t>00</w:t>
      </w:r>
      <w:r w:rsidR="00461C8B">
        <w:rPr>
          <w:rFonts w:ascii="Times New Roman" w:hAnsi="Times New Roman" w:cs="Times New Roman"/>
        </w:rPr>
        <w:t>.</w:t>
      </w:r>
    </w:p>
    <w:p w14:paraId="0A71252F" w14:textId="77777777" w:rsidR="00F17375" w:rsidRDefault="00F17375" w:rsidP="00F17375">
      <w:pPr>
        <w:pStyle w:val="Akapitzlist"/>
        <w:numPr>
          <w:ilvl w:val="0"/>
          <w:numId w:val="1"/>
        </w:numPr>
        <w:spacing w:after="0" w:line="240" w:lineRule="auto"/>
        <w:jc w:val="both"/>
        <w:rPr>
          <w:rFonts w:ascii="Times New Roman" w:hAnsi="Times New Roman" w:cs="Times New Roman"/>
          <w:b/>
        </w:rPr>
      </w:pPr>
      <w:r>
        <w:rPr>
          <w:rFonts w:ascii="Times New Roman" w:hAnsi="Times New Roman" w:cs="Times New Roman"/>
          <w:b/>
        </w:rPr>
        <w:t>Warunki przystąpienia do konkursu ofert</w:t>
      </w:r>
    </w:p>
    <w:p w14:paraId="31AC34CC" w14:textId="1B815B52" w:rsidR="00F17375" w:rsidRDefault="00F17375" w:rsidP="00F17375">
      <w:pPr>
        <w:pStyle w:val="Akapitzlist"/>
        <w:numPr>
          <w:ilvl w:val="0"/>
          <w:numId w:val="2"/>
        </w:numPr>
        <w:spacing w:after="0" w:line="240" w:lineRule="auto"/>
        <w:jc w:val="both"/>
        <w:rPr>
          <w:rFonts w:ascii="Times New Roman" w:hAnsi="Times New Roman" w:cs="Times New Roman"/>
        </w:rPr>
      </w:pPr>
      <w:r>
        <w:rPr>
          <w:rFonts w:ascii="Times New Roman" w:hAnsi="Times New Roman" w:cs="Times New Roman"/>
        </w:rPr>
        <w:t>Prowadzenie działalności leczniczej na podstawie wpisu do rejestru podmiotów wykonujących działalność leczniczą</w:t>
      </w:r>
      <w:r w:rsidR="0084007B">
        <w:rPr>
          <w:rFonts w:ascii="Times New Roman" w:hAnsi="Times New Roman" w:cs="Times New Roman"/>
        </w:rPr>
        <w:t>,</w:t>
      </w:r>
      <w:r>
        <w:rPr>
          <w:rFonts w:ascii="Times New Roman" w:hAnsi="Times New Roman" w:cs="Times New Roman"/>
        </w:rPr>
        <w:t xml:space="preserve"> zgodnie z ustawą z dnia 15 kwietnia 2011 r. o działalności leczniczej (t.</w:t>
      </w:r>
      <w:r w:rsidR="00234617">
        <w:rPr>
          <w:rFonts w:ascii="Times New Roman" w:hAnsi="Times New Roman" w:cs="Times New Roman"/>
        </w:rPr>
        <w:t> j. Dz. U. z 202</w:t>
      </w:r>
      <w:r w:rsidR="006E7DBC">
        <w:rPr>
          <w:rFonts w:ascii="Times New Roman" w:hAnsi="Times New Roman" w:cs="Times New Roman"/>
        </w:rPr>
        <w:t>3</w:t>
      </w:r>
      <w:r w:rsidR="00234617">
        <w:rPr>
          <w:rFonts w:ascii="Times New Roman" w:hAnsi="Times New Roman" w:cs="Times New Roman"/>
        </w:rPr>
        <w:t xml:space="preserve"> r., poz. </w:t>
      </w:r>
      <w:r w:rsidR="006E7DBC">
        <w:rPr>
          <w:rFonts w:ascii="Times New Roman" w:hAnsi="Times New Roman" w:cs="Times New Roman"/>
        </w:rPr>
        <w:t>991</w:t>
      </w:r>
      <w:r>
        <w:rPr>
          <w:rFonts w:ascii="Times New Roman" w:hAnsi="Times New Roman" w:cs="Times New Roman"/>
        </w:rPr>
        <w:t xml:space="preserve"> z późn. </w:t>
      </w:r>
      <w:r w:rsidR="006668C1">
        <w:rPr>
          <w:rFonts w:ascii="Times New Roman" w:hAnsi="Times New Roman" w:cs="Times New Roman"/>
        </w:rPr>
        <w:t>zm.</w:t>
      </w:r>
      <w:r>
        <w:rPr>
          <w:rFonts w:ascii="Times New Roman" w:hAnsi="Times New Roman" w:cs="Times New Roman"/>
        </w:rPr>
        <w:t>).</w:t>
      </w:r>
    </w:p>
    <w:p w14:paraId="36723CD8" w14:textId="77777777" w:rsidR="00F17375" w:rsidRDefault="00F17375" w:rsidP="00F17375">
      <w:pPr>
        <w:pStyle w:val="Akapitzlist"/>
        <w:numPr>
          <w:ilvl w:val="0"/>
          <w:numId w:val="2"/>
        </w:numPr>
        <w:spacing w:after="0" w:line="240" w:lineRule="auto"/>
        <w:jc w:val="both"/>
        <w:rPr>
          <w:rFonts w:ascii="Times New Roman" w:hAnsi="Times New Roman" w:cs="Times New Roman"/>
        </w:rPr>
      </w:pPr>
      <w:r>
        <w:rPr>
          <w:rFonts w:ascii="Times New Roman" w:hAnsi="Times New Roman" w:cs="Times New Roman"/>
        </w:rPr>
        <w:t xml:space="preserve">Zgodność wykonywania usług medycznych w zakresie wymaganym w konkursie ofert </w:t>
      </w:r>
      <w:r w:rsidR="006668C1">
        <w:rPr>
          <w:rFonts w:ascii="Times New Roman" w:hAnsi="Times New Roman" w:cs="Times New Roman"/>
        </w:rPr>
        <w:t>ze </w:t>
      </w:r>
      <w:r>
        <w:rPr>
          <w:rFonts w:ascii="Times New Roman" w:hAnsi="Times New Roman" w:cs="Times New Roman"/>
        </w:rPr>
        <w:t>statutem podmiotu wykonującego działalność leczniczą składającego ofertę.</w:t>
      </w:r>
    </w:p>
    <w:p w14:paraId="5794EFED" w14:textId="77777777" w:rsidR="00F17375" w:rsidRDefault="00F17375" w:rsidP="00F17375">
      <w:pPr>
        <w:pStyle w:val="Akapitzlist"/>
        <w:spacing w:after="0" w:line="240" w:lineRule="auto"/>
        <w:jc w:val="both"/>
        <w:rPr>
          <w:rFonts w:ascii="Times New Roman" w:hAnsi="Times New Roman" w:cs="Times New Roman"/>
        </w:rPr>
      </w:pPr>
    </w:p>
    <w:p w14:paraId="07C53F8D" w14:textId="77777777" w:rsidR="00F17375" w:rsidRDefault="00F17375" w:rsidP="00F17375">
      <w:pPr>
        <w:pStyle w:val="Akapitzlist"/>
        <w:widowControl w:val="0"/>
        <w:numPr>
          <w:ilvl w:val="0"/>
          <w:numId w:val="1"/>
        </w:numPr>
        <w:suppressAutoHyphens/>
        <w:spacing w:after="0" w:line="240" w:lineRule="auto"/>
        <w:jc w:val="both"/>
        <w:rPr>
          <w:rFonts w:ascii="Times New Roman" w:hAnsi="Times New Roman" w:cs="Times New Roman"/>
          <w:b/>
        </w:rPr>
      </w:pPr>
      <w:r>
        <w:rPr>
          <w:rFonts w:ascii="Times New Roman" w:hAnsi="Times New Roman" w:cs="Times New Roman"/>
          <w:b/>
        </w:rPr>
        <w:t xml:space="preserve">Informacje uzupełniające </w:t>
      </w:r>
    </w:p>
    <w:p w14:paraId="3523BFA4" w14:textId="77777777" w:rsidR="00F17375" w:rsidRDefault="00F17375" w:rsidP="00F17375">
      <w:pPr>
        <w:widowControl w:val="0"/>
        <w:numPr>
          <w:ilvl w:val="0"/>
          <w:numId w:val="3"/>
        </w:numPr>
        <w:suppressAutoHyphens/>
        <w:spacing w:after="0" w:line="240" w:lineRule="auto"/>
        <w:jc w:val="both"/>
        <w:rPr>
          <w:rFonts w:ascii="Times New Roman" w:hAnsi="Times New Roman" w:cs="Times New Roman"/>
        </w:rPr>
      </w:pPr>
      <w:r>
        <w:rPr>
          <w:rFonts w:ascii="Times New Roman" w:hAnsi="Times New Roman" w:cs="Times New Roman"/>
        </w:rPr>
        <w:t>Wszystkie informacje przedstawione w niniejszych Szczegół</w:t>
      </w:r>
      <w:r w:rsidR="00B52AAE">
        <w:rPr>
          <w:rFonts w:ascii="Times New Roman" w:hAnsi="Times New Roman" w:cs="Times New Roman"/>
        </w:rPr>
        <w:t xml:space="preserve">owych Warunkach Konkursu (SWK) </w:t>
      </w:r>
      <w:r>
        <w:rPr>
          <w:rFonts w:ascii="Times New Roman" w:hAnsi="Times New Roman" w:cs="Times New Roman"/>
        </w:rPr>
        <w:t xml:space="preserve">przeznaczone są wyłącznie do przygotowania oferty. </w:t>
      </w:r>
    </w:p>
    <w:p w14:paraId="377BD1FE" w14:textId="55046F7E" w:rsidR="00F17375" w:rsidRDefault="00B52AAE" w:rsidP="00F17375">
      <w:pPr>
        <w:widowControl w:val="0"/>
        <w:numPr>
          <w:ilvl w:val="0"/>
          <w:numId w:val="3"/>
        </w:numPr>
        <w:suppressAutoHyphens/>
        <w:spacing w:after="0" w:line="240" w:lineRule="auto"/>
        <w:jc w:val="both"/>
        <w:rPr>
          <w:rFonts w:ascii="Times New Roman" w:hAnsi="Times New Roman" w:cs="Times New Roman"/>
        </w:rPr>
      </w:pPr>
      <w:r>
        <w:rPr>
          <w:rFonts w:ascii="Times New Roman" w:hAnsi="Times New Roman" w:cs="Times New Roman"/>
        </w:rPr>
        <w:t>Ilekroć w SWK</w:t>
      </w:r>
      <w:r w:rsidR="00F17375">
        <w:rPr>
          <w:rFonts w:ascii="Times New Roman" w:hAnsi="Times New Roman" w:cs="Times New Roman"/>
        </w:rPr>
        <w:t xml:space="preserve"> zastosowane jest pojęcie „ustawa” bez bliższego określenia, dotyczy ono ustawy z dnia 27 sierpnia 2004 r. o świadczeniach opieki zdrowotnej finansowanych </w:t>
      </w:r>
      <w:r>
        <w:rPr>
          <w:rFonts w:ascii="Times New Roman" w:hAnsi="Times New Roman" w:cs="Times New Roman"/>
        </w:rPr>
        <w:t>ze </w:t>
      </w:r>
      <w:r w:rsidR="00F17375">
        <w:rPr>
          <w:rFonts w:ascii="Times New Roman" w:hAnsi="Times New Roman" w:cs="Times New Roman"/>
        </w:rPr>
        <w:t>środków publicznych (t.</w:t>
      </w:r>
      <w:r>
        <w:rPr>
          <w:rFonts w:ascii="Times New Roman" w:hAnsi="Times New Roman" w:cs="Times New Roman"/>
        </w:rPr>
        <w:t xml:space="preserve"> j. Dz. U. z 202</w:t>
      </w:r>
      <w:r w:rsidR="003C7302">
        <w:rPr>
          <w:rFonts w:ascii="Times New Roman" w:hAnsi="Times New Roman" w:cs="Times New Roman"/>
        </w:rPr>
        <w:t>2</w:t>
      </w:r>
      <w:r w:rsidR="00F17375">
        <w:rPr>
          <w:rFonts w:ascii="Times New Roman" w:hAnsi="Times New Roman" w:cs="Times New Roman"/>
        </w:rPr>
        <w:t xml:space="preserve"> r., poz. </w:t>
      </w:r>
      <w:r w:rsidR="003C7302">
        <w:rPr>
          <w:rFonts w:ascii="Times New Roman" w:hAnsi="Times New Roman" w:cs="Times New Roman"/>
        </w:rPr>
        <w:t>2561</w:t>
      </w:r>
      <w:r w:rsidR="00F17375">
        <w:rPr>
          <w:rFonts w:ascii="Times New Roman" w:hAnsi="Times New Roman" w:cs="Times New Roman"/>
        </w:rPr>
        <w:t xml:space="preserve"> z późn. zm.),</w:t>
      </w:r>
    </w:p>
    <w:p w14:paraId="2433C7D4" w14:textId="77777777" w:rsidR="00F17375" w:rsidRDefault="00F17375" w:rsidP="00F17375">
      <w:pPr>
        <w:widowControl w:val="0"/>
        <w:numPr>
          <w:ilvl w:val="0"/>
          <w:numId w:val="3"/>
        </w:numPr>
        <w:suppressAutoHyphens/>
        <w:spacing w:after="0" w:line="240" w:lineRule="auto"/>
        <w:jc w:val="both"/>
        <w:rPr>
          <w:rFonts w:ascii="Times New Roman" w:hAnsi="Times New Roman" w:cs="Times New Roman"/>
        </w:rPr>
      </w:pPr>
      <w:r>
        <w:rPr>
          <w:rFonts w:ascii="Times New Roman" w:hAnsi="Times New Roman" w:cs="Times New Roman"/>
        </w:rPr>
        <w:t>Wszystkie koszty związane z przygotowaniem i dostarczeniem oferty ponosi oferent.</w:t>
      </w:r>
    </w:p>
    <w:p w14:paraId="7185DF96" w14:textId="77777777" w:rsidR="00F17375" w:rsidRDefault="00F17375" w:rsidP="00F17375">
      <w:pPr>
        <w:widowControl w:val="0"/>
        <w:numPr>
          <w:ilvl w:val="0"/>
          <w:numId w:val="3"/>
        </w:numPr>
        <w:suppressAutoHyphens/>
        <w:spacing w:after="0" w:line="240" w:lineRule="auto"/>
        <w:jc w:val="both"/>
        <w:rPr>
          <w:rFonts w:ascii="Times New Roman" w:hAnsi="Times New Roman" w:cs="Times New Roman"/>
        </w:rPr>
      </w:pPr>
      <w:r>
        <w:rPr>
          <w:rFonts w:ascii="Times New Roman" w:hAnsi="Times New Roman" w:cs="Times New Roman"/>
        </w:rPr>
        <w:t xml:space="preserve">Zamawiający zastrzega sobie prawo: </w:t>
      </w:r>
    </w:p>
    <w:p w14:paraId="37DF79F3" w14:textId="77777777" w:rsidR="00F17375" w:rsidRDefault="00F17375" w:rsidP="00A65A25">
      <w:pPr>
        <w:widowControl w:val="0"/>
        <w:numPr>
          <w:ilvl w:val="0"/>
          <w:numId w:val="4"/>
        </w:numPr>
        <w:tabs>
          <w:tab w:val="left" w:pos="0"/>
        </w:tabs>
        <w:suppressAutoHyphens/>
        <w:spacing w:after="0" w:line="240" w:lineRule="auto"/>
        <w:ind w:left="993" w:hanging="284"/>
        <w:jc w:val="both"/>
        <w:rPr>
          <w:rFonts w:ascii="Times New Roman" w:hAnsi="Times New Roman" w:cs="Times New Roman"/>
        </w:rPr>
      </w:pPr>
      <w:r>
        <w:rPr>
          <w:rFonts w:ascii="Times New Roman" w:hAnsi="Times New Roman" w:cs="Times New Roman"/>
        </w:rPr>
        <w:t xml:space="preserve">zmiany lub uzupełnienia treści Szczegółowych Warunków Konkursu. Zmiana może mieć miejsce w każdym czasie, przed upływem terminu do składania ofert. W przypadku wprowadzenia takiej zmiany, informacja o tym zostanie niezwłocznie zamieszczona na stronie internetowej Zamawiającego oraz przekazana wszystkim oferentom, którzy znajdują się na liście pobranych Szczegółowych Warunków  Konkursu prowadzonej przez Zamawiającego </w:t>
      </w:r>
      <w:r w:rsidR="00B52AAE">
        <w:rPr>
          <w:rFonts w:ascii="Times New Roman" w:hAnsi="Times New Roman" w:cs="Times New Roman"/>
        </w:rPr>
        <w:t>i </w:t>
      </w:r>
      <w:r>
        <w:rPr>
          <w:rFonts w:ascii="Times New Roman" w:hAnsi="Times New Roman" w:cs="Times New Roman"/>
        </w:rPr>
        <w:t>będzie dla  nich wiążąca,</w:t>
      </w:r>
    </w:p>
    <w:p w14:paraId="13562DE1" w14:textId="77777777" w:rsidR="00F17375" w:rsidRDefault="00F17375" w:rsidP="00A65A25">
      <w:pPr>
        <w:widowControl w:val="0"/>
        <w:numPr>
          <w:ilvl w:val="0"/>
          <w:numId w:val="4"/>
        </w:numPr>
        <w:tabs>
          <w:tab w:val="left" w:pos="0"/>
        </w:tabs>
        <w:suppressAutoHyphens/>
        <w:spacing w:after="0" w:line="240" w:lineRule="auto"/>
        <w:ind w:left="993" w:hanging="284"/>
        <w:jc w:val="both"/>
        <w:rPr>
          <w:rFonts w:ascii="Times New Roman" w:hAnsi="Times New Roman" w:cs="Times New Roman"/>
        </w:rPr>
      </w:pPr>
      <w:r>
        <w:rPr>
          <w:rFonts w:ascii="Times New Roman" w:hAnsi="Times New Roman" w:cs="Times New Roman"/>
        </w:rPr>
        <w:t>przedłużenia terminu składania ofert,</w:t>
      </w:r>
    </w:p>
    <w:p w14:paraId="6C2AD8F7" w14:textId="77777777" w:rsidR="00F17375" w:rsidRDefault="00F17375" w:rsidP="00A65A25">
      <w:pPr>
        <w:widowControl w:val="0"/>
        <w:numPr>
          <w:ilvl w:val="0"/>
          <w:numId w:val="4"/>
        </w:numPr>
        <w:tabs>
          <w:tab w:val="left" w:pos="0"/>
        </w:tabs>
        <w:suppressAutoHyphens/>
        <w:spacing w:after="0" w:line="240" w:lineRule="auto"/>
        <w:ind w:left="993" w:hanging="284"/>
        <w:jc w:val="both"/>
        <w:rPr>
          <w:rFonts w:ascii="Times New Roman" w:hAnsi="Times New Roman" w:cs="Times New Roman"/>
        </w:rPr>
      </w:pPr>
      <w:r>
        <w:rPr>
          <w:rFonts w:ascii="Times New Roman" w:hAnsi="Times New Roman" w:cs="Times New Roman"/>
        </w:rPr>
        <w:t>odwołania konkursu.</w:t>
      </w:r>
    </w:p>
    <w:p w14:paraId="42D27FD4" w14:textId="77777777" w:rsidR="00F17375" w:rsidRDefault="00F17375" w:rsidP="00F17375">
      <w:pPr>
        <w:pStyle w:val="Akapitzlist"/>
        <w:widowControl w:val="0"/>
        <w:suppressAutoHyphens/>
        <w:spacing w:after="0" w:line="240" w:lineRule="auto"/>
        <w:ind w:left="644"/>
        <w:jc w:val="both"/>
        <w:rPr>
          <w:rFonts w:ascii="Times New Roman" w:eastAsia="Lucida Sans Unicode" w:hAnsi="Times New Roman" w:cs="Times New Roman"/>
          <w:kern w:val="2"/>
        </w:rPr>
      </w:pPr>
    </w:p>
    <w:p w14:paraId="207ECAD9" w14:textId="77777777" w:rsidR="00F17375" w:rsidRDefault="00F17375" w:rsidP="00F17375">
      <w:pPr>
        <w:pStyle w:val="Akapitzlist"/>
        <w:keepNext/>
        <w:widowControl w:val="0"/>
        <w:numPr>
          <w:ilvl w:val="0"/>
          <w:numId w:val="1"/>
        </w:numPr>
        <w:suppressAutoHyphens/>
        <w:spacing w:after="0" w:line="240" w:lineRule="auto"/>
        <w:jc w:val="both"/>
        <w:outlineLvl w:val="8"/>
        <w:rPr>
          <w:rFonts w:ascii="Times New Roman" w:eastAsia="Lucida Sans Unicode" w:hAnsi="Times New Roman" w:cs="Times New Roman"/>
          <w:b/>
          <w:kern w:val="2"/>
        </w:rPr>
      </w:pPr>
      <w:r>
        <w:rPr>
          <w:rFonts w:ascii="Times New Roman" w:eastAsia="Lucida Sans Unicode" w:hAnsi="Times New Roman" w:cs="Times New Roman"/>
          <w:b/>
          <w:kern w:val="2"/>
        </w:rPr>
        <w:t xml:space="preserve">Udzielanie wyjaśnień </w:t>
      </w:r>
    </w:p>
    <w:p w14:paraId="3B38B0B6" w14:textId="77777777" w:rsidR="00F17375" w:rsidRDefault="00F17375" w:rsidP="00F17375">
      <w:pPr>
        <w:pStyle w:val="Akapitzlist"/>
        <w:widowControl w:val="0"/>
        <w:numPr>
          <w:ilvl w:val="0"/>
          <w:numId w:val="5"/>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Zamawiający nie przewiduje zorganizowania zebrania informacyjnego oferentów.</w:t>
      </w:r>
    </w:p>
    <w:p w14:paraId="08E013B5" w14:textId="44CF1BEE" w:rsidR="00F17375" w:rsidRDefault="00F17375" w:rsidP="00F17375">
      <w:pPr>
        <w:pStyle w:val="Akapitzlist"/>
        <w:widowControl w:val="0"/>
        <w:numPr>
          <w:ilvl w:val="0"/>
          <w:numId w:val="5"/>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Osobą uprawnioną do kontaktów z oferentami jest</w:t>
      </w:r>
      <w:r w:rsidR="009C1BE2">
        <w:rPr>
          <w:rFonts w:ascii="Times New Roman" w:eastAsia="Lucida Sans Unicode" w:hAnsi="Times New Roman" w:cs="Times New Roman"/>
          <w:kern w:val="2"/>
        </w:rPr>
        <w:t xml:space="preserve"> </w:t>
      </w:r>
      <w:r w:rsidR="00D30539">
        <w:rPr>
          <w:rFonts w:ascii="Times New Roman" w:eastAsia="Lucida Sans Unicode" w:hAnsi="Times New Roman" w:cs="Times New Roman"/>
          <w:kern w:val="2"/>
        </w:rPr>
        <w:t>Monika Krawczyk,</w:t>
      </w:r>
      <w:r>
        <w:rPr>
          <w:rFonts w:ascii="Times New Roman" w:eastAsia="Lucida Sans Unicode" w:hAnsi="Times New Roman" w:cs="Times New Roman"/>
          <w:kern w:val="2"/>
        </w:rPr>
        <w:t xml:space="preserve"> tel. 32/ 708 09 4</w:t>
      </w:r>
      <w:r w:rsidR="009C1BE2">
        <w:rPr>
          <w:rFonts w:ascii="Times New Roman" w:eastAsia="Lucida Sans Unicode" w:hAnsi="Times New Roman" w:cs="Times New Roman"/>
          <w:kern w:val="2"/>
        </w:rPr>
        <w:t>1</w:t>
      </w:r>
      <w:r>
        <w:rPr>
          <w:rFonts w:ascii="Times New Roman" w:eastAsia="Lucida Sans Unicode" w:hAnsi="Times New Roman" w:cs="Times New Roman"/>
          <w:kern w:val="2"/>
        </w:rPr>
        <w:t>.</w:t>
      </w:r>
    </w:p>
    <w:p w14:paraId="1760B536" w14:textId="77777777" w:rsidR="00F17375" w:rsidRDefault="00F17375" w:rsidP="00F17375">
      <w:pPr>
        <w:widowControl w:val="0"/>
        <w:suppressAutoHyphens/>
        <w:spacing w:after="0" w:line="240" w:lineRule="auto"/>
        <w:ind w:left="495"/>
        <w:jc w:val="both"/>
        <w:rPr>
          <w:rFonts w:ascii="Times New Roman" w:eastAsia="Lucida Sans Unicode" w:hAnsi="Times New Roman" w:cs="Times New Roman"/>
          <w:kern w:val="2"/>
        </w:rPr>
      </w:pPr>
    </w:p>
    <w:p w14:paraId="7414A3C4" w14:textId="77777777" w:rsidR="00F17375" w:rsidRDefault="00F17375" w:rsidP="00F17375">
      <w:pPr>
        <w:pStyle w:val="Akapitzlist"/>
        <w:keepNext/>
        <w:widowControl w:val="0"/>
        <w:numPr>
          <w:ilvl w:val="0"/>
          <w:numId w:val="1"/>
        </w:numPr>
        <w:suppressAutoHyphens/>
        <w:spacing w:after="0" w:line="240" w:lineRule="auto"/>
        <w:jc w:val="both"/>
        <w:outlineLvl w:val="0"/>
        <w:rPr>
          <w:rFonts w:ascii="Times New Roman" w:eastAsia="Lucida Sans Unicode" w:hAnsi="Times New Roman" w:cs="Times New Roman"/>
          <w:b/>
          <w:kern w:val="2"/>
        </w:rPr>
      </w:pPr>
      <w:r>
        <w:rPr>
          <w:rFonts w:ascii="Times New Roman" w:eastAsia="Lucida Sans Unicode" w:hAnsi="Times New Roman" w:cs="Times New Roman"/>
          <w:b/>
          <w:kern w:val="2"/>
        </w:rPr>
        <w:t xml:space="preserve"> Opis  przedmiotu konkursu</w:t>
      </w:r>
    </w:p>
    <w:p w14:paraId="56DB9D86" w14:textId="77777777" w:rsidR="00F17375" w:rsidRDefault="00F17375" w:rsidP="00F17375">
      <w:pPr>
        <w:pStyle w:val="Akapitzlist"/>
        <w:widowControl w:val="0"/>
        <w:numPr>
          <w:ilvl w:val="0"/>
          <w:numId w:val="6"/>
        </w:numPr>
        <w:tabs>
          <w:tab w:val="left" w:pos="142"/>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Przedmiotem konkursu jest rehabilitacja dzieci niepełnos</w:t>
      </w:r>
      <w:r w:rsidR="00B52AAE">
        <w:rPr>
          <w:rFonts w:ascii="Times New Roman" w:eastAsia="Lucida Sans Unicode" w:hAnsi="Times New Roman" w:cs="Times New Roman"/>
          <w:kern w:val="2"/>
        </w:rPr>
        <w:t xml:space="preserve">prawnych z terenu Gminy Bieruń </w:t>
      </w:r>
      <w:r>
        <w:rPr>
          <w:rFonts w:ascii="Times New Roman" w:eastAsia="Lucida Sans Unicode" w:hAnsi="Times New Roman" w:cs="Times New Roman"/>
          <w:kern w:val="2"/>
        </w:rPr>
        <w:t>w</w:t>
      </w:r>
      <w:r w:rsidR="00B52AAE">
        <w:rPr>
          <w:rFonts w:ascii="Times New Roman" w:eastAsia="Lucida Sans Unicode" w:hAnsi="Times New Roman" w:cs="Times New Roman"/>
          <w:kern w:val="2"/>
        </w:rPr>
        <w:t> </w:t>
      </w:r>
      <w:r>
        <w:rPr>
          <w:rFonts w:ascii="Times New Roman" w:eastAsia="Lucida Sans Unicode" w:hAnsi="Times New Roman" w:cs="Times New Roman"/>
          <w:kern w:val="2"/>
        </w:rPr>
        <w:t>warunkach domowych.</w:t>
      </w:r>
    </w:p>
    <w:p w14:paraId="4236F951" w14:textId="5B3B7E92" w:rsidR="00F17375" w:rsidRDefault="00F17375" w:rsidP="00462464">
      <w:pPr>
        <w:pStyle w:val="Akapitzlist"/>
        <w:widowControl w:val="0"/>
        <w:numPr>
          <w:ilvl w:val="0"/>
          <w:numId w:val="6"/>
        </w:numPr>
        <w:tabs>
          <w:tab w:val="left" w:pos="142"/>
        </w:tabs>
        <w:suppressAutoHyphens/>
        <w:spacing w:after="0" w:line="240" w:lineRule="auto"/>
        <w:jc w:val="both"/>
        <w:rPr>
          <w:rFonts w:ascii="Times New Roman" w:eastAsia="Lucida Sans Unicode" w:hAnsi="Times New Roman" w:cs="Times New Roman"/>
          <w:kern w:val="2"/>
        </w:rPr>
      </w:pPr>
      <w:r>
        <w:rPr>
          <w:rFonts w:ascii="Times New Roman" w:hAnsi="Times New Roman" w:cs="Times New Roman"/>
        </w:rPr>
        <w:t xml:space="preserve">Podstawą realizacji jest program polityki zdrowotnej przyjęty Uchwałą Nr </w:t>
      </w:r>
      <w:r w:rsidR="009C1BE2" w:rsidRPr="007B73A8">
        <w:rPr>
          <w:rFonts w:ascii="Times New Roman" w:hAnsi="Times New Roman" w:cs="Times New Roman"/>
        </w:rPr>
        <w:t>XV</w:t>
      </w:r>
      <w:r w:rsidR="00462464" w:rsidRPr="007B73A8">
        <w:rPr>
          <w:rFonts w:ascii="Times New Roman" w:hAnsi="Times New Roman" w:cs="Times New Roman"/>
        </w:rPr>
        <w:t>/</w:t>
      </w:r>
      <w:r w:rsidR="00C932F8" w:rsidRPr="007B73A8">
        <w:rPr>
          <w:rFonts w:ascii="Times New Roman" w:hAnsi="Times New Roman" w:cs="Times New Roman"/>
        </w:rPr>
        <w:t>8</w:t>
      </w:r>
      <w:r w:rsidR="00462464" w:rsidRPr="007B73A8">
        <w:rPr>
          <w:rFonts w:ascii="Times New Roman" w:hAnsi="Times New Roman" w:cs="Times New Roman"/>
        </w:rPr>
        <w:t>/202</w:t>
      </w:r>
      <w:r w:rsidR="00C932F8" w:rsidRPr="007B73A8">
        <w:rPr>
          <w:rFonts w:ascii="Times New Roman" w:hAnsi="Times New Roman" w:cs="Times New Roman"/>
        </w:rPr>
        <w:t>3</w:t>
      </w:r>
      <w:r w:rsidR="00462464" w:rsidRPr="00462464">
        <w:rPr>
          <w:rFonts w:ascii="Times New Roman" w:hAnsi="Times New Roman" w:cs="Times New Roman"/>
        </w:rPr>
        <w:t xml:space="preserve"> </w:t>
      </w:r>
      <w:r>
        <w:rPr>
          <w:rFonts w:ascii="Times New Roman" w:hAnsi="Times New Roman" w:cs="Times New Roman"/>
        </w:rPr>
        <w:t xml:space="preserve">Rady Miejskiej w Bieruniu z dnia </w:t>
      </w:r>
      <w:r w:rsidR="007B73A8" w:rsidRPr="007B73A8">
        <w:rPr>
          <w:rFonts w:ascii="Times New Roman" w:hAnsi="Times New Roman" w:cs="Times New Roman"/>
        </w:rPr>
        <w:t>18</w:t>
      </w:r>
      <w:r w:rsidR="00462464" w:rsidRPr="007B73A8">
        <w:rPr>
          <w:rFonts w:ascii="Times New Roman" w:hAnsi="Times New Roman" w:cs="Times New Roman"/>
        </w:rPr>
        <w:t xml:space="preserve"> </w:t>
      </w:r>
      <w:r w:rsidR="007B73A8" w:rsidRPr="007B73A8">
        <w:rPr>
          <w:rFonts w:ascii="Times New Roman" w:hAnsi="Times New Roman" w:cs="Times New Roman"/>
        </w:rPr>
        <w:t>grud</w:t>
      </w:r>
      <w:r w:rsidR="00462464" w:rsidRPr="007B73A8">
        <w:rPr>
          <w:rFonts w:ascii="Times New Roman" w:hAnsi="Times New Roman" w:cs="Times New Roman"/>
        </w:rPr>
        <w:t>nia 202</w:t>
      </w:r>
      <w:r w:rsidR="007B73A8" w:rsidRPr="007B73A8">
        <w:rPr>
          <w:rFonts w:ascii="Times New Roman" w:hAnsi="Times New Roman" w:cs="Times New Roman"/>
        </w:rPr>
        <w:t>3</w:t>
      </w:r>
      <w:r w:rsidR="00462464" w:rsidRPr="00462464">
        <w:rPr>
          <w:rFonts w:ascii="Times New Roman" w:hAnsi="Times New Roman" w:cs="Times New Roman"/>
        </w:rPr>
        <w:t xml:space="preserve"> </w:t>
      </w:r>
      <w:r>
        <w:rPr>
          <w:rFonts w:ascii="Times New Roman" w:hAnsi="Times New Roman" w:cs="Times New Roman"/>
        </w:rPr>
        <w:t>r.</w:t>
      </w:r>
      <w:r>
        <w:rPr>
          <w:rFonts w:ascii="Times New Roman" w:eastAsia="Lucida Sans Unicode" w:hAnsi="Times New Roman" w:cs="Times New Roman"/>
          <w:kern w:val="2"/>
        </w:rPr>
        <w:t xml:space="preserve"> Realizacja świadczenia zdrowotnego nie może być sprzeczna z tym programem.</w:t>
      </w:r>
    </w:p>
    <w:p w14:paraId="520777E2" w14:textId="77777777" w:rsidR="00F17375" w:rsidRDefault="00F17375" w:rsidP="00F17375">
      <w:pPr>
        <w:pStyle w:val="Akapitzlist"/>
        <w:widowControl w:val="0"/>
        <w:numPr>
          <w:ilvl w:val="0"/>
          <w:numId w:val="6"/>
        </w:numPr>
        <w:tabs>
          <w:tab w:val="left" w:pos="142"/>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Adresatem programu są dzieci niepełnosprawne </w:t>
      </w:r>
      <w:r>
        <w:rPr>
          <w:rFonts w:ascii="Times New Roman" w:hAnsi="Times New Roman" w:cs="Times New Roman"/>
        </w:rPr>
        <w:t xml:space="preserve">w przedziale wiekowym 0 – 18 lat ze znacznymi zaburzeniami rozwoju w zakresie ośrodkowego układu nerwowego i układu </w:t>
      </w:r>
      <w:r>
        <w:rPr>
          <w:rFonts w:ascii="Times New Roman" w:hAnsi="Times New Roman" w:cs="Times New Roman"/>
        </w:rPr>
        <w:lastRenderedPageBreak/>
        <w:t>ruchu, które mają trudności z dotarciem do placówek ambulatoryjnych.</w:t>
      </w:r>
    </w:p>
    <w:p w14:paraId="038F02AE" w14:textId="77777777" w:rsidR="00F17375" w:rsidRDefault="00F17375" w:rsidP="00F17375">
      <w:pPr>
        <w:pStyle w:val="Akapitzlist"/>
        <w:widowControl w:val="0"/>
        <w:tabs>
          <w:tab w:val="left" w:pos="142"/>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Szacunkowa ilość dzieci ubezpieczonych objętych przedmiotowym świadczeniem zdrowotnym w ramach programu zdrowotnego wynosi ok. </w:t>
      </w:r>
      <w:r w:rsidRPr="007B73A8">
        <w:rPr>
          <w:rFonts w:ascii="Times New Roman" w:eastAsia="Lucida Sans Unicode" w:hAnsi="Times New Roman" w:cs="Times New Roman"/>
          <w:kern w:val="2"/>
        </w:rPr>
        <w:t>40.</w:t>
      </w:r>
    </w:p>
    <w:p w14:paraId="20667E11" w14:textId="77777777" w:rsidR="00F17375" w:rsidRDefault="00F17375" w:rsidP="00F17375">
      <w:pPr>
        <w:pStyle w:val="Akapitzlist"/>
        <w:widowControl w:val="0"/>
        <w:numPr>
          <w:ilvl w:val="0"/>
          <w:numId w:val="6"/>
        </w:numPr>
        <w:tabs>
          <w:tab w:val="left" w:pos="142"/>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Zgłaszanie dzieci niepełnosprawnych odbywać się będzie poprzez skierowanie objęcia leczeniem wystawionym w szczególności przez lekarza rodzinnego, pediatrę, neurologa i</w:t>
      </w:r>
      <w:r w:rsidR="00462464">
        <w:rPr>
          <w:rFonts w:ascii="Times New Roman" w:eastAsia="Lucida Sans Unicode" w:hAnsi="Times New Roman" w:cs="Times New Roman"/>
          <w:kern w:val="2"/>
        </w:rPr>
        <w:t> </w:t>
      </w:r>
      <w:r>
        <w:rPr>
          <w:rFonts w:ascii="Times New Roman" w:eastAsia="Lucida Sans Unicode" w:hAnsi="Times New Roman" w:cs="Times New Roman"/>
          <w:kern w:val="2"/>
        </w:rPr>
        <w:t xml:space="preserve">weryfikację stanu chorego przez Kierownika Zespołu Rehabilitacji Domowej - lekarza rehabilitacji medycznej. Dla dzieci od 2. roku życia wymagane jest posiadanie orzeczenia </w:t>
      </w:r>
      <w:r w:rsidR="00462464">
        <w:rPr>
          <w:rFonts w:ascii="Times New Roman" w:eastAsia="Lucida Sans Unicode" w:hAnsi="Times New Roman" w:cs="Times New Roman"/>
          <w:kern w:val="2"/>
        </w:rPr>
        <w:t>o </w:t>
      </w:r>
      <w:r>
        <w:rPr>
          <w:rFonts w:ascii="Times New Roman" w:eastAsia="Lucida Sans Unicode" w:hAnsi="Times New Roman" w:cs="Times New Roman"/>
          <w:kern w:val="2"/>
        </w:rPr>
        <w:t>niepełnosprawności.</w:t>
      </w:r>
    </w:p>
    <w:p w14:paraId="16FF1623" w14:textId="77777777" w:rsidR="00F17375" w:rsidRDefault="00F17375" w:rsidP="00F17375">
      <w:pPr>
        <w:pStyle w:val="Akapitzlist"/>
        <w:widowControl w:val="0"/>
        <w:tabs>
          <w:tab w:val="left" w:pos="426"/>
        </w:tabs>
        <w:suppressAutoHyphens/>
        <w:spacing w:after="0" w:line="240" w:lineRule="auto"/>
        <w:ind w:left="405"/>
        <w:jc w:val="both"/>
        <w:rPr>
          <w:rFonts w:ascii="Times New Roman" w:eastAsia="Lucida Sans Unicode" w:hAnsi="Times New Roman" w:cs="Times New Roman"/>
          <w:kern w:val="2"/>
        </w:rPr>
      </w:pPr>
    </w:p>
    <w:p w14:paraId="53010CE3" w14:textId="77777777" w:rsidR="00F17375" w:rsidRDefault="00F17375" w:rsidP="00F17375">
      <w:pPr>
        <w:pStyle w:val="Akapitzlist"/>
        <w:widowControl w:val="0"/>
        <w:numPr>
          <w:ilvl w:val="0"/>
          <w:numId w:val="1"/>
        </w:numPr>
        <w:tabs>
          <w:tab w:val="left" w:pos="405"/>
        </w:tabs>
        <w:suppressAutoHyphens/>
        <w:spacing w:after="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t>Zespół Rehabilitacji Domowej:</w:t>
      </w:r>
    </w:p>
    <w:p w14:paraId="6A5847F0" w14:textId="77777777" w:rsidR="00F17375" w:rsidRDefault="00F17375" w:rsidP="00F17375">
      <w:pPr>
        <w:pStyle w:val="Akapitzlist"/>
        <w:widowControl w:val="0"/>
        <w:numPr>
          <w:ilvl w:val="0"/>
          <w:numId w:val="7"/>
        </w:numPr>
        <w:tabs>
          <w:tab w:val="left" w:pos="405"/>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Skład:</w:t>
      </w:r>
    </w:p>
    <w:p w14:paraId="57CCBC78" w14:textId="621368A4" w:rsidR="00F17375" w:rsidRDefault="00F17375" w:rsidP="00462464">
      <w:pPr>
        <w:widowControl w:val="0"/>
        <w:numPr>
          <w:ilvl w:val="0"/>
          <w:numId w:val="8"/>
        </w:numPr>
        <w:tabs>
          <w:tab w:val="clear" w:pos="757"/>
          <w:tab w:val="num" w:pos="1134"/>
        </w:tabs>
        <w:suppressAutoHyphens/>
        <w:spacing w:after="0" w:line="240" w:lineRule="auto"/>
        <w:ind w:left="1134"/>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Kierownik Zespołu - lekarz rehabilitacji medycznej, posiadający doświadczenie w pracy - leczeniu dzieci </w:t>
      </w:r>
      <w:r w:rsidR="00113553">
        <w:rPr>
          <w:rFonts w:ascii="Times New Roman" w:eastAsia="Lucida Sans Unicode" w:hAnsi="Times New Roman" w:cs="Times New Roman"/>
          <w:kern w:val="2"/>
        </w:rPr>
        <w:t xml:space="preserve">szczególnie </w:t>
      </w:r>
      <w:r>
        <w:rPr>
          <w:rFonts w:ascii="Times New Roman" w:eastAsia="Lucida Sans Unicode" w:hAnsi="Times New Roman" w:cs="Times New Roman"/>
          <w:kern w:val="2"/>
        </w:rPr>
        <w:t>z MPD;</w:t>
      </w:r>
    </w:p>
    <w:p w14:paraId="64673237" w14:textId="02FE6688" w:rsidR="00F17375" w:rsidRDefault="00F17375" w:rsidP="00462464">
      <w:pPr>
        <w:widowControl w:val="0"/>
        <w:numPr>
          <w:ilvl w:val="0"/>
          <w:numId w:val="8"/>
        </w:numPr>
        <w:tabs>
          <w:tab w:val="clear" w:pos="757"/>
          <w:tab w:val="num" w:pos="1134"/>
        </w:tabs>
        <w:suppressAutoHyphens/>
        <w:spacing w:after="0" w:line="240" w:lineRule="auto"/>
        <w:ind w:left="1134"/>
        <w:jc w:val="both"/>
        <w:rPr>
          <w:rFonts w:ascii="Times New Roman" w:eastAsia="Lucida Sans Unicode" w:hAnsi="Times New Roman" w:cs="Times New Roman"/>
          <w:kern w:val="2"/>
        </w:rPr>
      </w:pPr>
      <w:r w:rsidRPr="00D54730">
        <w:rPr>
          <w:rFonts w:ascii="Times New Roman" w:eastAsia="Lucida Sans Unicode" w:hAnsi="Times New Roman" w:cs="Times New Roman"/>
          <w:kern w:val="2"/>
        </w:rPr>
        <w:t>5-7</w:t>
      </w:r>
      <w:r>
        <w:rPr>
          <w:rFonts w:ascii="Times New Roman" w:eastAsia="Lucida Sans Unicode" w:hAnsi="Times New Roman" w:cs="Times New Roman"/>
          <w:kern w:val="2"/>
        </w:rPr>
        <w:t xml:space="preserve"> fizjoterapeutów (magistrów rehabilitacji ruchowej, fizjoterapii), posiadających doświadczenie -  min. 2 letni staż w prowadzeniu rehabili</w:t>
      </w:r>
      <w:r w:rsidR="00462464">
        <w:rPr>
          <w:rFonts w:ascii="Times New Roman" w:eastAsia="Lucida Sans Unicode" w:hAnsi="Times New Roman" w:cs="Times New Roman"/>
          <w:kern w:val="2"/>
        </w:rPr>
        <w:t xml:space="preserve">tacji </w:t>
      </w:r>
      <w:r w:rsidR="00113553">
        <w:rPr>
          <w:rFonts w:ascii="Times New Roman" w:eastAsia="Lucida Sans Unicode" w:hAnsi="Times New Roman" w:cs="Times New Roman"/>
          <w:kern w:val="2"/>
        </w:rPr>
        <w:t>dzieci</w:t>
      </w:r>
      <w:r w:rsidR="00462464">
        <w:rPr>
          <w:rFonts w:ascii="Times New Roman" w:eastAsia="Lucida Sans Unicode" w:hAnsi="Times New Roman" w:cs="Times New Roman"/>
          <w:kern w:val="2"/>
        </w:rPr>
        <w:t>, szczególnie z </w:t>
      </w:r>
      <w:r>
        <w:rPr>
          <w:rFonts w:ascii="Times New Roman" w:eastAsia="Lucida Sans Unicode" w:hAnsi="Times New Roman" w:cs="Times New Roman"/>
          <w:kern w:val="2"/>
        </w:rPr>
        <w:t xml:space="preserve">MPD </w:t>
      </w:r>
    </w:p>
    <w:p w14:paraId="65FE5406" w14:textId="77777777" w:rsidR="00F17375" w:rsidRDefault="00F17375" w:rsidP="00F17375">
      <w:pPr>
        <w:pStyle w:val="Akapitzlist"/>
        <w:widowControl w:val="0"/>
        <w:numPr>
          <w:ilvl w:val="0"/>
          <w:numId w:val="7"/>
        </w:numPr>
        <w:tabs>
          <w:tab w:val="left" w:pos="405"/>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Zadania:</w:t>
      </w:r>
    </w:p>
    <w:p w14:paraId="68EA6788" w14:textId="77777777" w:rsidR="00F17375" w:rsidRDefault="00F17375" w:rsidP="00687E08">
      <w:pPr>
        <w:pStyle w:val="Bezodstpw"/>
        <w:numPr>
          <w:ilvl w:val="0"/>
          <w:numId w:val="27"/>
        </w:numPr>
        <w:spacing w:line="276" w:lineRule="auto"/>
        <w:jc w:val="both"/>
        <w:rPr>
          <w:rFonts w:ascii="Times New Roman" w:hAnsi="Times New Roman"/>
          <w:sz w:val="22"/>
          <w:szCs w:val="22"/>
        </w:rPr>
      </w:pPr>
      <w:r>
        <w:rPr>
          <w:rFonts w:ascii="Times New Roman" w:eastAsia="Lucida Sans Unicode" w:hAnsi="Times New Roman"/>
          <w:kern w:val="2"/>
          <w:sz w:val="22"/>
          <w:szCs w:val="22"/>
        </w:rPr>
        <w:t xml:space="preserve">Kierownik Zespołu – </w:t>
      </w:r>
      <w:r>
        <w:rPr>
          <w:rFonts w:ascii="Times New Roman" w:hAnsi="Times New Roman"/>
          <w:sz w:val="22"/>
          <w:szCs w:val="22"/>
        </w:rPr>
        <w:t>lekarz rehabilitacji medycznej kieruje i organizuje pracę zespołu, ustala diagnozę, stopień i rodzaj dysfunkcji w oparciu o plan leczenia, który zawiera m.in. stopień pilności wynikający z rozpoznania i stanu klinicznego pacjenta, długość poszczególnych etapów, częstotliwość i czas</w:t>
      </w:r>
      <w:r w:rsidR="00462464">
        <w:rPr>
          <w:rFonts w:ascii="Times New Roman" w:hAnsi="Times New Roman"/>
          <w:sz w:val="22"/>
          <w:szCs w:val="22"/>
        </w:rPr>
        <w:t xml:space="preserve"> trwania zabiegów. Odpowiada za </w:t>
      </w:r>
      <w:r>
        <w:rPr>
          <w:rFonts w:ascii="Times New Roman" w:hAnsi="Times New Roman"/>
          <w:sz w:val="22"/>
          <w:szCs w:val="22"/>
        </w:rPr>
        <w:t>prawidłowe prowadzenie dokumentacji medycznej przez wszystkich członków zespołu. Zobowiązany jest również do ścisłej współpracy z lekarzem rodzinnym.</w:t>
      </w:r>
    </w:p>
    <w:p w14:paraId="0392C831" w14:textId="77777777" w:rsidR="00F17375" w:rsidRDefault="00F17375" w:rsidP="00687E08">
      <w:pPr>
        <w:pStyle w:val="Bezodstpw"/>
        <w:numPr>
          <w:ilvl w:val="0"/>
          <w:numId w:val="27"/>
        </w:numPr>
        <w:spacing w:line="276" w:lineRule="auto"/>
        <w:jc w:val="both"/>
        <w:rPr>
          <w:rFonts w:ascii="Times New Roman" w:hAnsi="Times New Roman"/>
          <w:sz w:val="22"/>
          <w:szCs w:val="22"/>
        </w:rPr>
      </w:pPr>
      <w:r>
        <w:rPr>
          <w:rFonts w:ascii="Times New Roman" w:eastAsia="Lucida Sans Unicode" w:hAnsi="Times New Roman"/>
          <w:kern w:val="2"/>
          <w:sz w:val="22"/>
          <w:szCs w:val="22"/>
        </w:rPr>
        <w:t xml:space="preserve">Fizjoterapeuci - </w:t>
      </w:r>
      <w:r>
        <w:rPr>
          <w:rFonts w:ascii="Times New Roman" w:hAnsi="Times New Roman"/>
          <w:sz w:val="22"/>
          <w:szCs w:val="22"/>
        </w:rPr>
        <w:t>prowadzenie rehabilitacji na podstawie ustalonego z kierownikiem planu leczenia, instruktaż posługiwania się przedmiotami ortopedycznymi, prowadzenie dokumentacji wykonanych zabiegów (karta zabiegowa, rehabilitacji) i oceny funkcjonalnej pacjenta.</w:t>
      </w:r>
    </w:p>
    <w:p w14:paraId="3116B5FA" w14:textId="77777777" w:rsidR="00F17375" w:rsidRDefault="00F17375" w:rsidP="00687E08">
      <w:pPr>
        <w:pStyle w:val="Akapitzlist"/>
        <w:widowControl w:val="0"/>
        <w:numPr>
          <w:ilvl w:val="0"/>
          <w:numId w:val="27"/>
        </w:numPr>
        <w:tabs>
          <w:tab w:val="left" w:pos="0"/>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Rehabilitację należy prowadzić wspólnie  z udziałem członków rodziny/opiekunów, co ma zapewnić możliwość kontynuacji rehabilitacji pacjenta po zakończeniu cyklu zabiegów rehabilitacyjnych oraz ich systematyczność. </w:t>
      </w:r>
    </w:p>
    <w:p w14:paraId="4F4FF7CF" w14:textId="181FB371" w:rsidR="00F17375" w:rsidRDefault="00F17375" w:rsidP="00687E08">
      <w:pPr>
        <w:pStyle w:val="Akapitzlist"/>
        <w:widowControl w:val="0"/>
        <w:numPr>
          <w:ilvl w:val="0"/>
          <w:numId w:val="27"/>
        </w:numPr>
        <w:tabs>
          <w:tab w:val="left" w:pos="0"/>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Sugerowany czas trwania i częstotliwość rehabili</w:t>
      </w:r>
      <w:r w:rsidR="00462464">
        <w:rPr>
          <w:rFonts w:ascii="Times New Roman" w:eastAsia="Lucida Sans Unicode" w:hAnsi="Times New Roman" w:cs="Times New Roman"/>
          <w:kern w:val="2"/>
        </w:rPr>
        <w:t xml:space="preserve">tacji dla jednej osoby objętej </w:t>
      </w:r>
      <w:r>
        <w:rPr>
          <w:rFonts w:ascii="Times New Roman" w:eastAsia="Lucida Sans Unicode" w:hAnsi="Times New Roman" w:cs="Times New Roman"/>
          <w:kern w:val="2"/>
        </w:rPr>
        <w:t>przedmiotowym programem</w:t>
      </w:r>
      <w:r w:rsidR="00E82A49">
        <w:rPr>
          <w:rFonts w:ascii="Times New Roman" w:eastAsia="Lucida Sans Unicode" w:hAnsi="Times New Roman" w:cs="Times New Roman"/>
          <w:kern w:val="2"/>
        </w:rPr>
        <w:t xml:space="preserve"> to</w:t>
      </w:r>
      <w:r>
        <w:rPr>
          <w:rFonts w:ascii="Times New Roman" w:eastAsia="Lucida Sans Unicode" w:hAnsi="Times New Roman" w:cs="Times New Roman"/>
          <w:kern w:val="2"/>
        </w:rPr>
        <w:t xml:space="preserve"> min. 45 minut. Częstotliwość ustalana jest zgodnie z zaleceniami Kierownika Zespołu Rehabilitacji Domowej, jednak nie mogą być one rzadsze niż 1 wizyta na tydzień.</w:t>
      </w:r>
    </w:p>
    <w:p w14:paraId="49E29EAF" w14:textId="77777777" w:rsidR="00F17375" w:rsidRDefault="00F17375" w:rsidP="00687E08">
      <w:pPr>
        <w:pStyle w:val="Akapitzlist"/>
        <w:widowControl w:val="0"/>
        <w:numPr>
          <w:ilvl w:val="0"/>
          <w:numId w:val="27"/>
        </w:numPr>
        <w:tabs>
          <w:tab w:val="left" w:pos="0"/>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Z tytułu realizacji rehabilitacji Zespół Rehabilitacji Domowej nie może pobierać żadnych opłat od osób objętych świadczeniem realizacji programu, w tym za sprzęt i aparaturę wykorzystywaną w czasie rehabilitacji.</w:t>
      </w:r>
    </w:p>
    <w:p w14:paraId="15EE7B4A" w14:textId="77777777" w:rsidR="00F17375" w:rsidRDefault="00F17375" w:rsidP="00687E08">
      <w:pPr>
        <w:pStyle w:val="Akapitzlist"/>
        <w:widowControl w:val="0"/>
        <w:numPr>
          <w:ilvl w:val="0"/>
          <w:numId w:val="27"/>
        </w:numPr>
        <w:tabs>
          <w:tab w:val="left" w:pos="0"/>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Realizator przedmiotowego programu obowiązany jest zapewnić osobom wchodzącym </w:t>
      </w:r>
      <w:r w:rsidR="00462464">
        <w:rPr>
          <w:rFonts w:ascii="Times New Roman" w:eastAsia="Lucida Sans Unicode" w:hAnsi="Times New Roman" w:cs="Times New Roman"/>
          <w:kern w:val="2"/>
        </w:rPr>
        <w:t>w </w:t>
      </w:r>
      <w:r>
        <w:rPr>
          <w:rFonts w:ascii="Times New Roman" w:eastAsia="Lucida Sans Unicode" w:hAnsi="Times New Roman" w:cs="Times New Roman"/>
          <w:kern w:val="2"/>
        </w:rPr>
        <w:t xml:space="preserve">skład Zespołu Rehabilitacji Domowej samochód służbowy na dojazdy do pacjentów </w:t>
      </w:r>
      <w:r w:rsidR="000A3594">
        <w:rPr>
          <w:rFonts w:ascii="Times New Roman" w:eastAsia="Lucida Sans Unicode" w:hAnsi="Times New Roman" w:cs="Times New Roman"/>
          <w:kern w:val="2"/>
        </w:rPr>
        <w:t>lub </w:t>
      </w:r>
      <w:r>
        <w:rPr>
          <w:rFonts w:ascii="Times New Roman" w:eastAsia="Lucida Sans Unicode" w:hAnsi="Times New Roman" w:cs="Times New Roman"/>
          <w:kern w:val="2"/>
        </w:rPr>
        <w:t>ryczałt na dojazdy samochodem własnym oraz odzież, obuwie, środki czystości niezbędne przy wykonywaniu rehabilitacji w warunkach domowych.</w:t>
      </w:r>
    </w:p>
    <w:p w14:paraId="78FC85F1" w14:textId="77777777" w:rsidR="00F17375" w:rsidRDefault="00F17375" w:rsidP="00F17375">
      <w:pPr>
        <w:widowControl w:val="0"/>
        <w:suppressAutoHyphens/>
        <w:spacing w:after="0" w:line="240" w:lineRule="auto"/>
        <w:jc w:val="both"/>
        <w:rPr>
          <w:rFonts w:ascii="Times New Roman" w:eastAsia="Lucida Sans Unicode" w:hAnsi="Times New Roman" w:cs="Times New Roman"/>
          <w:kern w:val="2"/>
        </w:rPr>
      </w:pPr>
    </w:p>
    <w:p w14:paraId="5E0C572F" w14:textId="77777777" w:rsidR="000158D5" w:rsidRPr="000158D5" w:rsidRDefault="00F17375" w:rsidP="00F62630">
      <w:pPr>
        <w:pStyle w:val="Akapitzlist"/>
        <w:widowControl w:val="0"/>
        <w:numPr>
          <w:ilvl w:val="0"/>
          <w:numId w:val="1"/>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b/>
          <w:kern w:val="2"/>
        </w:rPr>
        <w:t>Termin i miejsce składania ofert</w:t>
      </w:r>
      <w:r w:rsidR="00F62630">
        <w:rPr>
          <w:rFonts w:ascii="Times New Roman" w:eastAsia="Lucida Sans Unicode" w:hAnsi="Times New Roman" w:cs="Times New Roman"/>
          <w:b/>
          <w:kern w:val="2"/>
        </w:rPr>
        <w:t xml:space="preserve"> </w:t>
      </w:r>
    </w:p>
    <w:p w14:paraId="0E7A7C4E" w14:textId="4BEBB4B3" w:rsidR="000158D5" w:rsidRDefault="000158D5" w:rsidP="00687E08">
      <w:pPr>
        <w:pStyle w:val="Akapitzlist"/>
        <w:widowControl w:val="0"/>
        <w:numPr>
          <w:ilvl w:val="0"/>
          <w:numId w:val="9"/>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Oferty należy składać </w:t>
      </w:r>
      <w:r w:rsidRPr="000158D5">
        <w:rPr>
          <w:rFonts w:ascii="Times New Roman" w:eastAsia="Lucida Sans Unicode" w:hAnsi="Times New Roman" w:cs="Times New Roman"/>
          <w:b/>
          <w:bCs/>
          <w:kern w:val="2"/>
        </w:rPr>
        <w:t xml:space="preserve">w terminie do </w:t>
      </w:r>
      <w:r w:rsidR="00AE14FE">
        <w:rPr>
          <w:rFonts w:ascii="Times New Roman" w:eastAsia="Lucida Sans Unicode" w:hAnsi="Times New Roman" w:cs="Times New Roman"/>
          <w:b/>
          <w:bCs/>
          <w:kern w:val="2"/>
        </w:rPr>
        <w:t>5</w:t>
      </w:r>
      <w:r w:rsidRPr="000158D5">
        <w:rPr>
          <w:rFonts w:ascii="Times New Roman" w:eastAsia="Lucida Sans Unicode" w:hAnsi="Times New Roman" w:cs="Times New Roman"/>
          <w:b/>
          <w:bCs/>
          <w:kern w:val="2"/>
        </w:rPr>
        <w:t xml:space="preserve"> lutego 2024 r.</w:t>
      </w:r>
      <w:r w:rsidRPr="000158D5">
        <w:rPr>
          <w:rFonts w:ascii="Times New Roman" w:eastAsia="Lucida Sans Unicode" w:hAnsi="Times New Roman" w:cs="Times New Roman"/>
          <w:kern w:val="2"/>
        </w:rPr>
        <w:t xml:space="preserve"> (Urząd Miejski w Bieruniu: kancelaria – parter).</w:t>
      </w:r>
    </w:p>
    <w:p w14:paraId="72D9DC33" w14:textId="24CEB59B" w:rsidR="00F17375" w:rsidRDefault="00F17375" w:rsidP="00687E08">
      <w:pPr>
        <w:pStyle w:val="Akapitzlist"/>
        <w:widowControl w:val="0"/>
        <w:numPr>
          <w:ilvl w:val="0"/>
          <w:numId w:val="9"/>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Rozstrzygnięcia konkursu dokona komisja konkursowa w terminie do 14 dni od </w:t>
      </w:r>
      <w:r w:rsidR="007902A1">
        <w:rPr>
          <w:rFonts w:ascii="Times New Roman" w:eastAsia="Lucida Sans Unicode" w:hAnsi="Times New Roman" w:cs="Times New Roman"/>
          <w:kern w:val="2"/>
        </w:rPr>
        <w:t xml:space="preserve">dnia </w:t>
      </w:r>
      <w:r>
        <w:rPr>
          <w:rFonts w:ascii="Times New Roman" w:eastAsia="Lucida Sans Unicode" w:hAnsi="Times New Roman" w:cs="Times New Roman"/>
          <w:kern w:val="2"/>
        </w:rPr>
        <w:t xml:space="preserve">upływu terminu do składania ofert. </w:t>
      </w:r>
    </w:p>
    <w:p w14:paraId="2AE190BB" w14:textId="77777777" w:rsidR="00F17375" w:rsidRDefault="00F17375" w:rsidP="00F17375">
      <w:pPr>
        <w:widowControl w:val="0"/>
        <w:suppressAutoHyphens/>
        <w:spacing w:after="0" w:line="240" w:lineRule="auto"/>
        <w:jc w:val="both"/>
        <w:rPr>
          <w:rFonts w:eastAsia="Lucida Sans Unicode" w:cs="Times New Roman"/>
          <w:b/>
          <w:color w:val="000000"/>
          <w:kern w:val="2"/>
          <w:u w:val="single"/>
        </w:rPr>
      </w:pPr>
    </w:p>
    <w:p w14:paraId="2A7A27AF" w14:textId="77777777" w:rsidR="00F17375" w:rsidRDefault="00F17375" w:rsidP="00F17375">
      <w:pPr>
        <w:pStyle w:val="Akapitzlist"/>
        <w:widowControl w:val="0"/>
        <w:numPr>
          <w:ilvl w:val="0"/>
          <w:numId w:val="1"/>
        </w:numPr>
        <w:suppressAutoHyphens/>
        <w:spacing w:after="0" w:line="240" w:lineRule="auto"/>
        <w:jc w:val="both"/>
        <w:rPr>
          <w:rFonts w:ascii="Times New Roman" w:eastAsia="Lucida Sans Unicode" w:hAnsi="Times New Roman" w:cs="Times New Roman"/>
          <w:b/>
          <w:iCs/>
          <w:color w:val="000000"/>
          <w:kern w:val="2"/>
        </w:rPr>
      </w:pPr>
      <w:r>
        <w:rPr>
          <w:rFonts w:ascii="Times New Roman" w:eastAsia="Lucida Sans Unicode" w:hAnsi="Times New Roman" w:cs="Times New Roman"/>
          <w:b/>
          <w:iCs/>
          <w:color w:val="000000"/>
          <w:kern w:val="2"/>
        </w:rPr>
        <w:t>Informacja o warunkach jakie muszą spełnić oferenci</w:t>
      </w:r>
    </w:p>
    <w:p w14:paraId="2B511E92" w14:textId="77777777" w:rsidR="00F17375" w:rsidRDefault="00F17375" w:rsidP="00F17375">
      <w:pPr>
        <w:widowControl w:val="0"/>
        <w:suppressAutoHyphens/>
        <w:spacing w:after="0" w:line="240" w:lineRule="auto"/>
        <w:ind w:left="360"/>
        <w:jc w:val="both"/>
        <w:rPr>
          <w:rFonts w:ascii="Times New Roman" w:eastAsia="Lucida Sans Unicode" w:hAnsi="Times New Roman" w:cs="Times New Roman"/>
          <w:kern w:val="2"/>
        </w:rPr>
      </w:pPr>
      <w:r>
        <w:rPr>
          <w:rFonts w:ascii="Times New Roman" w:eastAsia="Lucida Sans Unicode" w:hAnsi="Times New Roman" w:cs="Times New Roman"/>
          <w:kern w:val="2"/>
        </w:rPr>
        <w:t>W ubieganiu się o udzielenie zamówienia mogą uczestniczyć oferenci, którzy:</w:t>
      </w:r>
    </w:p>
    <w:p w14:paraId="620E9124" w14:textId="77777777" w:rsidR="00F17375" w:rsidRDefault="00F17375" w:rsidP="00687E08">
      <w:pPr>
        <w:pStyle w:val="Akapitzlist"/>
        <w:widowControl w:val="0"/>
        <w:numPr>
          <w:ilvl w:val="0"/>
          <w:numId w:val="10"/>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spełnią wszystkie wymagania wynikające z oświadczeń, których listę przedstawiono w punkcie „Wymagane oświadczenia” oraz inne wymagania określone w Szczegółowych  Warunkach Konkursu,</w:t>
      </w:r>
    </w:p>
    <w:p w14:paraId="63E30491" w14:textId="77777777" w:rsidR="00F17375" w:rsidRDefault="00F17375" w:rsidP="00687E08">
      <w:pPr>
        <w:pStyle w:val="Akapitzlist"/>
        <w:widowControl w:val="0"/>
        <w:numPr>
          <w:ilvl w:val="0"/>
          <w:numId w:val="10"/>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wskażą do realizacji programu  Zespół Rehabilitacji Domowej, o którym mowa w pkt VI.</w:t>
      </w:r>
    </w:p>
    <w:p w14:paraId="17331D7F" w14:textId="77777777" w:rsidR="00C26BFA" w:rsidRDefault="00C26BFA" w:rsidP="00C26BFA">
      <w:pPr>
        <w:pStyle w:val="Akapitzlist"/>
        <w:widowControl w:val="0"/>
        <w:suppressAutoHyphens/>
        <w:spacing w:after="0" w:line="240" w:lineRule="auto"/>
        <w:ind w:left="1080"/>
        <w:jc w:val="both"/>
        <w:rPr>
          <w:rFonts w:ascii="Times New Roman" w:eastAsia="Lucida Sans Unicode" w:hAnsi="Times New Roman" w:cs="Times New Roman"/>
          <w:kern w:val="2"/>
        </w:rPr>
      </w:pPr>
    </w:p>
    <w:p w14:paraId="1EFF5D6B" w14:textId="77777777" w:rsidR="00F17375" w:rsidRDefault="00F17375" w:rsidP="00F17375">
      <w:pPr>
        <w:pStyle w:val="Akapitzlist"/>
        <w:widowControl w:val="0"/>
        <w:numPr>
          <w:ilvl w:val="0"/>
          <w:numId w:val="1"/>
        </w:numPr>
        <w:suppressAutoHyphens/>
        <w:spacing w:after="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lastRenderedPageBreak/>
        <w:t>Wymagane oświadczenia</w:t>
      </w:r>
    </w:p>
    <w:p w14:paraId="45AF81E6" w14:textId="77777777" w:rsidR="00F17375" w:rsidRDefault="00F17375" w:rsidP="00687E08">
      <w:pPr>
        <w:pStyle w:val="Akapitzlist"/>
        <w:widowControl w:val="0"/>
        <w:numPr>
          <w:ilvl w:val="0"/>
          <w:numId w:val="11"/>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Każdy oferent przystępujący do postępowania powinien złożyć  oświadczenie, że :</w:t>
      </w:r>
    </w:p>
    <w:p w14:paraId="79173EF3" w14:textId="77777777" w:rsidR="00C26BFA" w:rsidRDefault="00F17375" w:rsidP="00687E08">
      <w:pPr>
        <w:widowControl w:val="0"/>
        <w:numPr>
          <w:ilvl w:val="0"/>
          <w:numId w:val="12"/>
        </w:numPr>
        <w:suppressAutoHyphens/>
        <w:spacing w:after="0" w:line="240" w:lineRule="auto"/>
        <w:ind w:left="1134"/>
        <w:jc w:val="both"/>
        <w:rPr>
          <w:rFonts w:ascii="Times New Roman" w:eastAsia="Lucida Sans Unicode" w:hAnsi="Times New Roman" w:cs="Times New Roman"/>
          <w:kern w:val="2"/>
        </w:rPr>
      </w:pPr>
      <w:r>
        <w:rPr>
          <w:rFonts w:ascii="Times New Roman" w:eastAsia="Lucida Sans Unicode" w:hAnsi="Times New Roman" w:cs="Times New Roman"/>
          <w:kern w:val="2"/>
        </w:rPr>
        <w:t>Po zapoznaniu się z treścią ogłoszenia oraz Szczegółowymi Warunkami Konkursu</w:t>
      </w:r>
    </w:p>
    <w:p w14:paraId="0BD6EDC9" w14:textId="77777777" w:rsidR="00F17375" w:rsidRPr="00C26BFA" w:rsidRDefault="00F17375" w:rsidP="00C26BFA">
      <w:pPr>
        <w:widowControl w:val="0"/>
        <w:suppressAutoHyphens/>
        <w:spacing w:after="0" w:line="240" w:lineRule="auto"/>
        <w:ind w:left="1134"/>
        <w:jc w:val="both"/>
        <w:rPr>
          <w:rFonts w:ascii="Times New Roman" w:eastAsia="Lucida Sans Unicode" w:hAnsi="Times New Roman" w:cs="Times New Roman"/>
          <w:kern w:val="2"/>
        </w:rPr>
      </w:pPr>
      <w:r w:rsidRPr="00C26BFA">
        <w:rPr>
          <w:rFonts w:ascii="Times New Roman" w:eastAsia="Lucida Sans Unicode" w:hAnsi="Times New Roman" w:cs="Times New Roman"/>
          <w:kern w:val="2"/>
        </w:rPr>
        <w:t>– akceptuje je bez zastrzeżeń.</w:t>
      </w:r>
    </w:p>
    <w:p w14:paraId="4F6CF516" w14:textId="77777777" w:rsidR="00F17375" w:rsidRDefault="00F17375" w:rsidP="00687E08">
      <w:pPr>
        <w:widowControl w:val="0"/>
        <w:numPr>
          <w:ilvl w:val="0"/>
          <w:numId w:val="12"/>
        </w:numPr>
        <w:suppressAutoHyphens/>
        <w:spacing w:after="0" w:line="240" w:lineRule="auto"/>
        <w:ind w:left="1134"/>
        <w:jc w:val="both"/>
        <w:rPr>
          <w:rFonts w:ascii="Times New Roman" w:eastAsia="Lucida Sans Unicode" w:hAnsi="Times New Roman" w:cs="Times New Roman"/>
          <w:kern w:val="2"/>
        </w:rPr>
      </w:pPr>
      <w:r>
        <w:rPr>
          <w:rFonts w:ascii="Times New Roman" w:eastAsia="Lucida Sans Unicode" w:hAnsi="Times New Roman" w:cs="Times New Roman"/>
          <w:kern w:val="2"/>
        </w:rPr>
        <w:t>W przypadku wyboru oferty, zobowiąże się do rea</w:t>
      </w:r>
      <w:r w:rsidR="00C26BFA">
        <w:rPr>
          <w:rFonts w:ascii="Times New Roman" w:eastAsia="Lucida Sans Unicode" w:hAnsi="Times New Roman" w:cs="Times New Roman"/>
          <w:kern w:val="2"/>
        </w:rPr>
        <w:t xml:space="preserve">lizacji programu </w:t>
      </w:r>
      <w:r w:rsidR="002E0C47">
        <w:rPr>
          <w:rFonts w:ascii="Times New Roman" w:eastAsia="Lucida Sans Unicode" w:hAnsi="Times New Roman" w:cs="Times New Roman"/>
          <w:kern w:val="2"/>
        </w:rPr>
        <w:t xml:space="preserve">polityki zdrowotnej </w:t>
      </w:r>
      <w:r w:rsidR="00C26BFA">
        <w:rPr>
          <w:rFonts w:ascii="Times New Roman" w:eastAsia="Lucida Sans Unicode" w:hAnsi="Times New Roman" w:cs="Times New Roman"/>
          <w:kern w:val="2"/>
        </w:rPr>
        <w:t>na </w:t>
      </w:r>
      <w:r>
        <w:rPr>
          <w:rFonts w:ascii="Times New Roman" w:eastAsia="Lucida Sans Unicode" w:hAnsi="Times New Roman" w:cs="Times New Roman"/>
          <w:kern w:val="2"/>
        </w:rPr>
        <w:t>zasadach określonych w SWK oraz umowie.</w:t>
      </w:r>
    </w:p>
    <w:p w14:paraId="22032842" w14:textId="77777777" w:rsidR="00F17375" w:rsidRDefault="00F17375" w:rsidP="00687E08">
      <w:pPr>
        <w:widowControl w:val="0"/>
        <w:numPr>
          <w:ilvl w:val="0"/>
          <w:numId w:val="12"/>
        </w:numPr>
        <w:suppressAutoHyphens/>
        <w:spacing w:after="0" w:line="240" w:lineRule="auto"/>
        <w:ind w:left="1134"/>
        <w:jc w:val="both"/>
        <w:rPr>
          <w:rFonts w:ascii="Times New Roman" w:eastAsia="Lucida Sans Unicode" w:hAnsi="Times New Roman" w:cs="Times New Roman"/>
          <w:kern w:val="2"/>
        </w:rPr>
      </w:pPr>
      <w:r>
        <w:rPr>
          <w:rFonts w:ascii="Times New Roman" w:eastAsia="Lucida Sans Unicode" w:hAnsi="Times New Roman" w:cs="Times New Roman"/>
          <w:kern w:val="2"/>
        </w:rPr>
        <w:t>Najpóźniej w przeddzień przystąpienia do wykonywania umowy posiadać będzie ubezpieczenie OC za szkody wyrządzo</w:t>
      </w:r>
      <w:r w:rsidR="00C26BFA">
        <w:rPr>
          <w:rFonts w:ascii="Times New Roman" w:eastAsia="Lucida Sans Unicode" w:hAnsi="Times New Roman" w:cs="Times New Roman"/>
          <w:kern w:val="2"/>
        </w:rPr>
        <w:t>ne przy udzielaniu świadczeń</w:t>
      </w:r>
      <w:r>
        <w:rPr>
          <w:rFonts w:ascii="Times New Roman" w:eastAsia="Lucida Sans Unicode" w:hAnsi="Times New Roman" w:cs="Times New Roman"/>
          <w:kern w:val="2"/>
        </w:rPr>
        <w:t xml:space="preserve"> zdrowotnych.</w:t>
      </w:r>
    </w:p>
    <w:p w14:paraId="6E2C2897" w14:textId="77777777" w:rsidR="00F17375" w:rsidRDefault="00F17375" w:rsidP="00687E08">
      <w:pPr>
        <w:widowControl w:val="0"/>
        <w:numPr>
          <w:ilvl w:val="0"/>
          <w:numId w:val="12"/>
        </w:numPr>
        <w:suppressAutoHyphens/>
        <w:spacing w:after="0" w:line="240" w:lineRule="auto"/>
        <w:ind w:left="1134"/>
        <w:jc w:val="both"/>
        <w:rPr>
          <w:rFonts w:ascii="Times New Roman" w:eastAsia="Lucida Sans Unicode" w:hAnsi="Times New Roman" w:cs="Times New Roman"/>
          <w:kern w:val="2"/>
        </w:rPr>
      </w:pPr>
      <w:r>
        <w:rPr>
          <w:rFonts w:ascii="Times New Roman" w:eastAsia="Lucida Sans Unicode" w:hAnsi="Times New Roman" w:cs="Times New Roman"/>
          <w:kern w:val="2"/>
        </w:rPr>
        <w:t>Uzyskał wszystkie niezbędne informacje do przygotowania oferty.</w:t>
      </w:r>
    </w:p>
    <w:p w14:paraId="2F1E2709" w14:textId="77777777" w:rsidR="00F17375" w:rsidRDefault="00F17375" w:rsidP="00687E08">
      <w:pPr>
        <w:widowControl w:val="0"/>
        <w:numPr>
          <w:ilvl w:val="0"/>
          <w:numId w:val="12"/>
        </w:numPr>
        <w:suppressAutoHyphens/>
        <w:spacing w:after="0" w:line="240" w:lineRule="auto"/>
        <w:ind w:left="1134"/>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Osoby wchodzące w skład Zespołu Rehabilitacji Domowej nie </w:t>
      </w:r>
      <w:r w:rsidR="00C26BFA">
        <w:rPr>
          <w:rFonts w:ascii="Times New Roman" w:eastAsia="Lucida Sans Unicode" w:hAnsi="Times New Roman" w:cs="Times New Roman"/>
          <w:kern w:val="2"/>
        </w:rPr>
        <w:t xml:space="preserve">były karane za czyny określone </w:t>
      </w:r>
      <w:r>
        <w:rPr>
          <w:rFonts w:ascii="Times New Roman" w:eastAsia="Lucida Sans Unicode" w:hAnsi="Times New Roman" w:cs="Times New Roman"/>
          <w:kern w:val="2"/>
        </w:rPr>
        <w:t>w rozdziale XIX, XXV, XXXIV, XXXV Kodeksu Karnego.</w:t>
      </w:r>
    </w:p>
    <w:p w14:paraId="32CC599D" w14:textId="77777777" w:rsidR="00F17375" w:rsidRPr="006442AD" w:rsidRDefault="00F17375" w:rsidP="00687E08">
      <w:pPr>
        <w:widowControl w:val="0"/>
        <w:numPr>
          <w:ilvl w:val="0"/>
          <w:numId w:val="12"/>
        </w:numPr>
        <w:suppressAutoHyphens/>
        <w:spacing w:after="0" w:line="240" w:lineRule="auto"/>
        <w:ind w:left="1134"/>
        <w:jc w:val="both"/>
        <w:rPr>
          <w:rFonts w:ascii="Times New Roman" w:eastAsia="Lucida Sans Unicode" w:hAnsi="Times New Roman" w:cs="Times New Roman"/>
          <w:color w:val="000000" w:themeColor="text1"/>
          <w:kern w:val="2"/>
        </w:rPr>
      </w:pPr>
      <w:r w:rsidRPr="006442AD">
        <w:rPr>
          <w:rFonts w:ascii="Times New Roman" w:eastAsia="Lucida Sans Unicode" w:hAnsi="Times New Roman" w:cs="Times New Roman"/>
          <w:color w:val="000000" w:themeColor="text1"/>
          <w:kern w:val="2"/>
        </w:rPr>
        <w:t>Spełnia wymogi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6496B19A" w14:textId="75AB718D" w:rsidR="00F17375" w:rsidRDefault="00F17375" w:rsidP="00687E08">
      <w:pPr>
        <w:pStyle w:val="Akapitzlist"/>
        <w:widowControl w:val="0"/>
        <w:numPr>
          <w:ilvl w:val="0"/>
          <w:numId w:val="11"/>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Wszystkie ww. oświadczenia muszą być złożone w oryginale i podpisane przez osobę</w:t>
      </w:r>
      <w:r w:rsidR="00F4717C">
        <w:rPr>
          <w:rFonts w:ascii="Times New Roman" w:eastAsia="Lucida Sans Unicode" w:hAnsi="Times New Roman" w:cs="Times New Roman"/>
          <w:kern w:val="2"/>
        </w:rPr>
        <w:t>/</w:t>
      </w:r>
      <w:r>
        <w:rPr>
          <w:rFonts w:ascii="Times New Roman" w:eastAsia="Lucida Sans Unicode" w:hAnsi="Times New Roman" w:cs="Times New Roman"/>
          <w:kern w:val="2"/>
        </w:rPr>
        <w:t xml:space="preserve">osoby </w:t>
      </w:r>
      <w:bookmarkStart w:id="0" w:name="_Hlk156378183"/>
      <w:r w:rsidR="00BA058D">
        <w:rPr>
          <w:rFonts w:ascii="Times New Roman" w:eastAsia="Lucida Sans Unicode" w:hAnsi="Times New Roman" w:cs="Times New Roman"/>
          <w:kern w:val="2"/>
        </w:rPr>
        <w:t>uprawnioną/</w:t>
      </w:r>
      <w:r>
        <w:rPr>
          <w:rFonts w:ascii="Times New Roman" w:eastAsia="Lucida Sans Unicode" w:hAnsi="Times New Roman" w:cs="Times New Roman"/>
          <w:kern w:val="2"/>
        </w:rPr>
        <w:t xml:space="preserve">uprawnione </w:t>
      </w:r>
      <w:bookmarkEnd w:id="0"/>
      <w:r w:rsidR="00264F97">
        <w:rPr>
          <w:rFonts w:ascii="Times New Roman" w:eastAsia="Lucida Sans Unicode" w:hAnsi="Times New Roman" w:cs="Times New Roman"/>
          <w:kern w:val="2"/>
        </w:rPr>
        <w:t>do</w:t>
      </w:r>
      <w:r>
        <w:rPr>
          <w:rFonts w:ascii="Times New Roman" w:eastAsia="Lucida Sans Unicode" w:hAnsi="Times New Roman" w:cs="Times New Roman"/>
          <w:kern w:val="2"/>
        </w:rPr>
        <w:t xml:space="preserve"> </w:t>
      </w:r>
      <w:r w:rsidR="000B14C5">
        <w:rPr>
          <w:rFonts w:ascii="Times New Roman" w:eastAsia="Lucida Sans Unicode" w:hAnsi="Times New Roman" w:cs="Times New Roman"/>
          <w:kern w:val="2"/>
        </w:rPr>
        <w:t>reprezentowania oferenta i składania oświadczeń woli w jego imieniu</w:t>
      </w:r>
      <w:r>
        <w:rPr>
          <w:rFonts w:ascii="Times New Roman" w:eastAsia="Lucida Sans Unicode" w:hAnsi="Times New Roman" w:cs="Times New Roman"/>
          <w:kern w:val="2"/>
        </w:rPr>
        <w:t xml:space="preserve">. </w:t>
      </w:r>
    </w:p>
    <w:p w14:paraId="04284B6C" w14:textId="77777777" w:rsidR="00F17375" w:rsidRDefault="00F17375" w:rsidP="00F17375">
      <w:pPr>
        <w:pStyle w:val="Akapitzlist"/>
        <w:widowControl w:val="0"/>
        <w:suppressAutoHyphens/>
        <w:spacing w:after="0" w:line="240" w:lineRule="auto"/>
        <w:jc w:val="both"/>
        <w:rPr>
          <w:rFonts w:ascii="Times New Roman" w:eastAsia="Lucida Sans Unicode" w:hAnsi="Times New Roman" w:cs="Times New Roman"/>
          <w:kern w:val="2"/>
        </w:rPr>
      </w:pPr>
    </w:p>
    <w:p w14:paraId="18E225FC" w14:textId="77777777" w:rsidR="00F17375" w:rsidRDefault="00F17375" w:rsidP="00F17375">
      <w:pPr>
        <w:pStyle w:val="Akapitzlist"/>
        <w:keepNext/>
        <w:widowControl w:val="0"/>
        <w:numPr>
          <w:ilvl w:val="0"/>
          <w:numId w:val="1"/>
        </w:numPr>
        <w:suppressAutoHyphens/>
        <w:spacing w:after="0" w:line="240" w:lineRule="auto"/>
        <w:jc w:val="both"/>
        <w:outlineLvl w:val="8"/>
        <w:rPr>
          <w:rFonts w:ascii="Times New Roman" w:eastAsia="Lucida Sans Unicode" w:hAnsi="Times New Roman" w:cs="Times New Roman"/>
          <w:b/>
          <w:kern w:val="2"/>
        </w:rPr>
      </w:pPr>
      <w:r>
        <w:rPr>
          <w:rFonts w:ascii="Times New Roman" w:eastAsia="Lucida Sans Unicode" w:hAnsi="Times New Roman" w:cs="Times New Roman"/>
          <w:b/>
          <w:kern w:val="2"/>
        </w:rPr>
        <w:t>Wymagane dokumenty</w:t>
      </w:r>
    </w:p>
    <w:p w14:paraId="36D7ED6B" w14:textId="77777777" w:rsidR="00F17375" w:rsidRDefault="00F17375" w:rsidP="00687E08">
      <w:pPr>
        <w:pStyle w:val="Akapitzlist"/>
        <w:widowControl w:val="0"/>
        <w:numPr>
          <w:ilvl w:val="0"/>
          <w:numId w:val="13"/>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Kserokopie dokumentu (dyplomu, dyplomu specjalizacji), potwierdzającego ukończenie wykształcenia  w dziedzinie fizjoterapii, rehabilitacji osób wchodzących w skład Zespołu Rehabilitacji Domowej.</w:t>
      </w:r>
    </w:p>
    <w:p w14:paraId="14BBF68B" w14:textId="77777777" w:rsidR="00F17375" w:rsidRDefault="00F17375" w:rsidP="00687E08">
      <w:pPr>
        <w:pStyle w:val="Akapitzlist"/>
        <w:widowControl w:val="0"/>
        <w:numPr>
          <w:ilvl w:val="0"/>
          <w:numId w:val="13"/>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Opis doświadczenia zawodowego osób wchodzących w skład Zespołu Rehabilitacji Domowej do przeprowadzenia świadczeń rehabilitacyjnych dziec</w:t>
      </w:r>
      <w:r w:rsidR="00A65A25">
        <w:rPr>
          <w:rFonts w:ascii="Times New Roman" w:eastAsia="Lucida Sans Unicode" w:hAnsi="Times New Roman" w:cs="Times New Roman"/>
          <w:kern w:val="2"/>
        </w:rPr>
        <w:t xml:space="preserve">i i młodzieży niepełnosprawnej w warunkach domowych w </w:t>
      </w:r>
      <w:r>
        <w:rPr>
          <w:rFonts w:ascii="Times New Roman" w:eastAsia="Lucida Sans Unicode" w:hAnsi="Times New Roman" w:cs="Times New Roman"/>
          <w:kern w:val="2"/>
        </w:rPr>
        <w:t>zakresie</w:t>
      </w:r>
      <w:r w:rsidR="00A65A25">
        <w:rPr>
          <w:rFonts w:ascii="Times New Roman" w:eastAsia="Lucida Sans Unicode" w:hAnsi="Times New Roman" w:cs="Times New Roman"/>
          <w:kern w:val="2"/>
        </w:rPr>
        <w:t xml:space="preserve"> prowadzenia rehabilitacji</w:t>
      </w:r>
      <w:r>
        <w:rPr>
          <w:rFonts w:ascii="Times New Roman" w:eastAsia="Lucida Sans Unicode" w:hAnsi="Times New Roman" w:cs="Times New Roman"/>
          <w:kern w:val="2"/>
        </w:rPr>
        <w:t xml:space="preserve"> dzieci z MPD oraz innymi schorzeniami. Opis należy sporządzić zgodnie ze wzorem wskazanym w zał.</w:t>
      </w:r>
      <w:r w:rsidR="00112D6E">
        <w:rPr>
          <w:rFonts w:ascii="Times New Roman" w:eastAsia="Lucida Sans Unicode" w:hAnsi="Times New Roman" w:cs="Times New Roman"/>
          <w:kern w:val="2"/>
        </w:rPr>
        <w:t xml:space="preserve"> 3</w:t>
      </w:r>
      <w:r>
        <w:rPr>
          <w:rFonts w:ascii="Times New Roman" w:eastAsia="Lucida Sans Unicode" w:hAnsi="Times New Roman" w:cs="Times New Roman"/>
          <w:kern w:val="2"/>
        </w:rPr>
        <w:t>.</w:t>
      </w:r>
    </w:p>
    <w:p w14:paraId="09EDEFB7" w14:textId="77777777" w:rsidR="00F17375" w:rsidRDefault="00F17375" w:rsidP="00687E08">
      <w:pPr>
        <w:pStyle w:val="Akapitzlist"/>
        <w:widowControl w:val="0"/>
        <w:numPr>
          <w:ilvl w:val="0"/>
          <w:numId w:val="13"/>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Zaleca się  załączenie :</w:t>
      </w:r>
    </w:p>
    <w:p w14:paraId="08120252" w14:textId="43BE88D7" w:rsidR="00F17375" w:rsidRDefault="00F17375" w:rsidP="00687E08">
      <w:pPr>
        <w:pStyle w:val="Akapitzlist"/>
        <w:widowControl w:val="0"/>
        <w:numPr>
          <w:ilvl w:val="0"/>
          <w:numId w:val="14"/>
        </w:numPr>
        <w:suppressAutoHyphens/>
        <w:spacing w:after="0" w:line="240" w:lineRule="auto"/>
        <w:ind w:left="1134"/>
        <w:jc w:val="both"/>
        <w:rPr>
          <w:rFonts w:ascii="Times New Roman" w:eastAsia="Lucida Sans Unicode" w:hAnsi="Times New Roman" w:cs="Times New Roman"/>
          <w:kern w:val="2"/>
        </w:rPr>
      </w:pPr>
      <w:r>
        <w:rPr>
          <w:rFonts w:ascii="Times New Roman" w:eastAsia="Lucida Sans Unicode" w:hAnsi="Times New Roman" w:cs="Times New Roman"/>
          <w:kern w:val="2"/>
        </w:rPr>
        <w:t>referencj</w:t>
      </w:r>
      <w:r w:rsidR="00F2724C">
        <w:rPr>
          <w:rFonts w:ascii="Times New Roman" w:eastAsia="Lucida Sans Unicode" w:hAnsi="Times New Roman" w:cs="Times New Roman"/>
          <w:kern w:val="2"/>
        </w:rPr>
        <w:t>i</w:t>
      </w:r>
      <w:r>
        <w:rPr>
          <w:rFonts w:ascii="Times New Roman" w:eastAsia="Lucida Sans Unicode" w:hAnsi="Times New Roman" w:cs="Times New Roman"/>
          <w:kern w:val="2"/>
        </w:rPr>
        <w:t xml:space="preserve"> (przełożonych, placówek, w których były zatrudnione osoby wskazane </w:t>
      </w:r>
      <w:r w:rsidR="00A65A25">
        <w:rPr>
          <w:rFonts w:ascii="Times New Roman" w:eastAsia="Lucida Sans Unicode" w:hAnsi="Times New Roman" w:cs="Times New Roman"/>
          <w:kern w:val="2"/>
        </w:rPr>
        <w:t>do </w:t>
      </w:r>
      <w:r>
        <w:rPr>
          <w:rFonts w:ascii="Times New Roman" w:eastAsia="Lucida Sans Unicode" w:hAnsi="Times New Roman" w:cs="Times New Roman"/>
          <w:kern w:val="2"/>
        </w:rPr>
        <w:t>udzielania przedmiotowych świadczeń), potwierdzając</w:t>
      </w:r>
      <w:r w:rsidR="00F2724C">
        <w:rPr>
          <w:rFonts w:ascii="Times New Roman" w:eastAsia="Lucida Sans Unicode" w:hAnsi="Times New Roman" w:cs="Times New Roman"/>
          <w:kern w:val="2"/>
        </w:rPr>
        <w:t>ych</w:t>
      </w:r>
      <w:r>
        <w:rPr>
          <w:rFonts w:ascii="Times New Roman" w:eastAsia="Lucida Sans Unicode" w:hAnsi="Times New Roman" w:cs="Times New Roman"/>
          <w:kern w:val="2"/>
        </w:rPr>
        <w:t xml:space="preserve"> należyte wykonywanie rehabilitacji z dziećmi,</w:t>
      </w:r>
    </w:p>
    <w:p w14:paraId="35EFB82A" w14:textId="55A5D8D9" w:rsidR="00F17375" w:rsidRDefault="00F17375" w:rsidP="00687E08">
      <w:pPr>
        <w:pStyle w:val="Akapitzlist"/>
        <w:widowControl w:val="0"/>
        <w:numPr>
          <w:ilvl w:val="0"/>
          <w:numId w:val="14"/>
        </w:numPr>
        <w:suppressAutoHyphens/>
        <w:spacing w:after="0" w:line="240" w:lineRule="auto"/>
        <w:ind w:left="1134"/>
        <w:jc w:val="both"/>
        <w:rPr>
          <w:rFonts w:ascii="Times New Roman" w:eastAsia="Lucida Sans Unicode" w:hAnsi="Times New Roman" w:cs="Times New Roman"/>
          <w:kern w:val="2"/>
        </w:rPr>
      </w:pPr>
      <w:r>
        <w:rPr>
          <w:rFonts w:ascii="Times New Roman" w:eastAsia="Lucida Sans Unicode" w:hAnsi="Times New Roman" w:cs="Times New Roman"/>
          <w:kern w:val="2"/>
        </w:rPr>
        <w:t>kserokopi</w:t>
      </w:r>
      <w:r w:rsidR="00F2724C">
        <w:rPr>
          <w:rFonts w:ascii="Times New Roman" w:eastAsia="Lucida Sans Unicode" w:hAnsi="Times New Roman" w:cs="Times New Roman"/>
          <w:kern w:val="2"/>
        </w:rPr>
        <w:t>i</w:t>
      </w:r>
      <w:r>
        <w:rPr>
          <w:rFonts w:ascii="Times New Roman" w:eastAsia="Lucida Sans Unicode" w:hAnsi="Times New Roman" w:cs="Times New Roman"/>
          <w:kern w:val="2"/>
        </w:rPr>
        <w:t xml:space="preserve"> ukończonych udoskonalających specjalistycznych kursów i szkoleń zawodowych w zakresie rehabilitacji dzieci z MPD oraz inny</w:t>
      </w:r>
      <w:r w:rsidR="00F2724C">
        <w:rPr>
          <w:rFonts w:ascii="Times New Roman" w:eastAsia="Lucida Sans Unicode" w:hAnsi="Times New Roman" w:cs="Times New Roman"/>
          <w:kern w:val="2"/>
        </w:rPr>
        <w:t>mi schorzeniami</w:t>
      </w:r>
      <w:r>
        <w:rPr>
          <w:rFonts w:ascii="Times New Roman" w:eastAsia="Lucida Sans Unicode" w:hAnsi="Times New Roman" w:cs="Times New Roman"/>
          <w:kern w:val="2"/>
        </w:rPr>
        <w:t>.</w:t>
      </w:r>
      <w:r w:rsidR="002B7E3F">
        <w:rPr>
          <w:rFonts w:ascii="Times New Roman" w:eastAsia="Lucida Sans Unicode" w:hAnsi="Times New Roman" w:cs="Times New Roman"/>
          <w:kern w:val="2"/>
        </w:rPr>
        <w:br/>
      </w:r>
    </w:p>
    <w:p w14:paraId="4878FBD3" w14:textId="16513A56" w:rsidR="00F17375" w:rsidRDefault="00F17375" w:rsidP="001038BE">
      <w:pPr>
        <w:widowControl w:val="0"/>
        <w:suppressAutoHyphens/>
        <w:spacing w:after="120" w:line="240" w:lineRule="auto"/>
        <w:ind w:left="426"/>
        <w:jc w:val="both"/>
        <w:rPr>
          <w:rFonts w:ascii="Times New Roman" w:eastAsia="Lucida Sans Unicode" w:hAnsi="Times New Roman" w:cs="Times New Roman"/>
          <w:b/>
          <w:i/>
          <w:kern w:val="2"/>
        </w:rPr>
      </w:pPr>
      <w:r>
        <w:rPr>
          <w:rFonts w:ascii="Times New Roman" w:eastAsia="Lucida Sans Unicode" w:hAnsi="Times New Roman" w:cs="Times New Roman"/>
          <w:b/>
          <w:i/>
          <w:kern w:val="2"/>
        </w:rPr>
        <w:t xml:space="preserve">Jeżeli powyższe dokumenty zostały sporządzone w języku innym niż język polski, </w:t>
      </w:r>
      <w:r w:rsidR="0039237B">
        <w:rPr>
          <w:rFonts w:ascii="Times New Roman" w:eastAsia="Lucida Sans Unicode" w:hAnsi="Times New Roman" w:cs="Times New Roman"/>
          <w:b/>
          <w:i/>
          <w:kern w:val="2"/>
        </w:rPr>
        <w:t>wymaga</w:t>
      </w:r>
      <w:r>
        <w:rPr>
          <w:rFonts w:ascii="Times New Roman" w:eastAsia="Lucida Sans Unicode" w:hAnsi="Times New Roman" w:cs="Times New Roman"/>
          <w:b/>
          <w:i/>
          <w:kern w:val="2"/>
        </w:rPr>
        <w:t xml:space="preserve"> się   przetłumaczeni</w:t>
      </w:r>
      <w:r w:rsidR="0039237B">
        <w:rPr>
          <w:rFonts w:ascii="Times New Roman" w:eastAsia="Lucida Sans Unicode" w:hAnsi="Times New Roman" w:cs="Times New Roman"/>
          <w:b/>
          <w:i/>
          <w:kern w:val="2"/>
        </w:rPr>
        <w:t>a</w:t>
      </w:r>
      <w:r>
        <w:rPr>
          <w:rFonts w:ascii="Times New Roman" w:eastAsia="Lucida Sans Unicode" w:hAnsi="Times New Roman" w:cs="Times New Roman"/>
          <w:b/>
          <w:i/>
          <w:kern w:val="2"/>
        </w:rPr>
        <w:t xml:space="preserve"> ich na język</w:t>
      </w:r>
      <w:r w:rsidR="00A65A25">
        <w:rPr>
          <w:rFonts w:ascii="Times New Roman" w:eastAsia="Lucida Sans Unicode" w:hAnsi="Times New Roman" w:cs="Times New Roman"/>
          <w:b/>
          <w:i/>
          <w:kern w:val="2"/>
        </w:rPr>
        <w:t xml:space="preserve"> polski przez tłumacza przysięgłe</w:t>
      </w:r>
      <w:r>
        <w:rPr>
          <w:rFonts w:ascii="Times New Roman" w:eastAsia="Lucida Sans Unicode" w:hAnsi="Times New Roman" w:cs="Times New Roman"/>
          <w:b/>
          <w:i/>
          <w:kern w:val="2"/>
        </w:rPr>
        <w:t>go.</w:t>
      </w:r>
    </w:p>
    <w:p w14:paraId="64619BF3" w14:textId="77777777" w:rsidR="00F17375" w:rsidRDefault="00F17375" w:rsidP="00687E08">
      <w:pPr>
        <w:pStyle w:val="Akapitzlist"/>
        <w:widowControl w:val="0"/>
        <w:numPr>
          <w:ilvl w:val="0"/>
          <w:numId w:val="13"/>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Wykaz sprzętu i aparatury przeznaczonej do wykorzystania przy rehabilitacji dzieci i młodzieży niepeł</w:t>
      </w:r>
      <w:r w:rsidR="00112D6E">
        <w:rPr>
          <w:rFonts w:ascii="Times New Roman" w:eastAsia="Lucida Sans Unicode" w:hAnsi="Times New Roman" w:cs="Times New Roman"/>
          <w:kern w:val="2"/>
        </w:rPr>
        <w:t>nosprawnej w warunkach domowych</w:t>
      </w:r>
      <w:r>
        <w:rPr>
          <w:rFonts w:ascii="Times New Roman" w:eastAsia="Lucida Sans Unicode" w:hAnsi="Times New Roman" w:cs="Times New Roman"/>
          <w:kern w:val="2"/>
        </w:rPr>
        <w:t>.</w:t>
      </w:r>
    </w:p>
    <w:p w14:paraId="0FA8B25D" w14:textId="77777777" w:rsidR="00F17375" w:rsidRDefault="00F17375" w:rsidP="00F17375">
      <w:pPr>
        <w:widowControl w:val="0"/>
        <w:suppressAutoHyphens/>
        <w:spacing w:after="0" w:line="240" w:lineRule="auto"/>
        <w:jc w:val="both"/>
        <w:rPr>
          <w:rFonts w:eastAsia="Lucida Sans Unicode" w:cs="Times New Roman"/>
          <w:kern w:val="2"/>
        </w:rPr>
      </w:pPr>
    </w:p>
    <w:p w14:paraId="55CF61A4" w14:textId="77777777" w:rsidR="00F17375" w:rsidRDefault="00F17375" w:rsidP="00F17375">
      <w:pPr>
        <w:pStyle w:val="Akapitzlist"/>
        <w:widowControl w:val="0"/>
        <w:numPr>
          <w:ilvl w:val="0"/>
          <w:numId w:val="1"/>
        </w:numPr>
        <w:suppressAutoHyphens/>
        <w:spacing w:after="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t xml:space="preserve">Opis sposobu obliczania ceny oferty  </w:t>
      </w:r>
    </w:p>
    <w:p w14:paraId="0FE1B1D7" w14:textId="77777777" w:rsidR="00F17375" w:rsidRDefault="00F17375" w:rsidP="00687E08">
      <w:pPr>
        <w:pStyle w:val="Akapitzlist"/>
        <w:widowControl w:val="0"/>
        <w:numPr>
          <w:ilvl w:val="0"/>
          <w:numId w:val="15"/>
        </w:numPr>
        <w:suppressAutoHyphens/>
        <w:spacing w:after="12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Cena oferty musi zawierać wszystkie koszty związane z realizacją przedmiotowego świadczenia. </w:t>
      </w:r>
    </w:p>
    <w:p w14:paraId="60702FBD" w14:textId="77777777" w:rsidR="00F17375" w:rsidRDefault="00F17375" w:rsidP="00687E08">
      <w:pPr>
        <w:pStyle w:val="Akapitzlist"/>
        <w:widowControl w:val="0"/>
        <w:numPr>
          <w:ilvl w:val="0"/>
          <w:numId w:val="15"/>
        </w:numPr>
        <w:suppressAutoHyphens/>
        <w:spacing w:after="12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Cenę oferty należy przedstawić (w zł) jako cenę brutto za 1 minutę rehabilitacji.</w:t>
      </w:r>
    </w:p>
    <w:p w14:paraId="4AE44D10" w14:textId="2B7BE441" w:rsidR="00F17375" w:rsidRDefault="00F17375" w:rsidP="00687E08">
      <w:pPr>
        <w:pStyle w:val="Akapitzlist"/>
        <w:numPr>
          <w:ilvl w:val="0"/>
          <w:numId w:val="15"/>
        </w:numPr>
        <w:autoSpaceDE w:val="0"/>
        <w:autoSpaceDN w:val="0"/>
        <w:adjustRightInd w:val="0"/>
        <w:rPr>
          <w:rFonts w:ascii="Times New Roman" w:eastAsia="Lucida Sans Unicode" w:hAnsi="Times New Roman" w:cs="Times New Roman"/>
          <w:kern w:val="2"/>
        </w:rPr>
      </w:pPr>
      <w:r>
        <w:rPr>
          <w:rFonts w:ascii="Times New Roman" w:eastAsia="Lucida Sans Unicode" w:hAnsi="Times New Roman" w:cs="Times New Roman"/>
          <w:kern w:val="2"/>
        </w:rPr>
        <w:t>Planowane koszty całkowite przeznaczone n</w:t>
      </w:r>
      <w:r w:rsidR="00234617">
        <w:rPr>
          <w:rFonts w:ascii="Times New Roman" w:eastAsia="Lucida Sans Unicode" w:hAnsi="Times New Roman" w:cs="Times New Roman"/>
          <w:kern w:val="2"/>
        </w:rPr>
        <w:t xml:space="preserve">a realizację programu wynoszą </w:t>
      </w:r>
      <w:r w:rsidR="00F840AE">
        <w:rPr>
          <w:rFonts w:ascii="Times New Roman" w:eastAsia="Lucida Sans Unicode" w:hAnsi="Times New Roman" w:cs="Times New Roman"/>
          <w:kern w:val="2"/>
        </w:rPr>
        <w:t>208</w:t>
      </w:r>
      <w:r w:rsidR="00234617">
        <w:rPr>
          <w:rFonts w:ascii="Times New Roman" w:eastAsia="Lucida Sans Unicode" w:hAnsi="Times New Roman" w:cs="Times New Roman"/>
          <w:kern w:val="2"/>
        </w:rPr>
        <w:t> </w:t>
      </w:r>
      <w:r w:rsidR="00F840AE">
        <w:rPr>
          <w:rFonts w:ascii="Times New Roman" w:eastAsia="Lucida Sans Unicode" w:hAnsi="Times New Roman" w:cs="Times New Roman"/>
          <w:kern w:val="2"/>
        </w:rPr>
        <w:t>80</w:t>
      </w:r>
      <w:r>
        <w:rPr>
          <w:rFonts w:ascii="Times New Roman" w:eastAsia="Lucida Sans Unicode" w:hAnsi="Times New Roman" w:cs="Times New Roman"/>
          <w:kern w:val="2"/>
        </w:rPr>
        <w:t xml:space="preserve">0 zł. </w:t>
      </w:r>
    </w:p>
    <w:p w14:paraId="336D2BC4" w14:textId="77777777" w:rsidR="00F17375" w:rsidRPr="008B37E0" w:rsidRDefault="00F17375" w:rsidP="00F17375">
      <w:pPr>
        <w:widowControl w:val="0"/>
        <w:suppressAutoHyphens/>
        <w:spacing w:after="0" w:line="240" w:lineRule="auto"/>
        <w:jc w:val="both"/>
        <w:rPr>
          <w:rFonts w:eastAsia="Lucida Sans Unicode" w:cs="Times New Roman"/>
          <w:kern w:val="2"/>
          <w:sz w:val="6"/>
          <w:szCs w:val="6"/>
        </w:rPr>
      </w:pPr>
    </w:p>
    <w:p w14:paraId="7E34C695" w14:textId="77777777" w:rsidR="00F17375" w:rsidRDefault="00F17375" w:rsidP="00F17375">
      <w:pPr>
        <w:pStyle w:val="Akapitzlist"/>
        <w:widowControl w:val="0"/>
        <w:numPr>
          <w:ilvl w:val="0"/>
          <w:numId w:val="1"/>
        </w:numPr>
        <w:suppressAutoHyphens/>
        <w:spacing w:after="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t xml:space="preserve">Opis sposobu przygotowania oferty </w:t>
      </w:r>
    </w:p>
    <w:p w14:paraId="49B32DCD" w14:textId="77777777" w:rsidR="00F17375" w:rsidRDefault="00F17375" w:rsidP="00687E08">
      <w:pPr>
        <w:pStyle w:val="Akapitzlist"/>
        <w:widowControl w:val="0"/>
        <w:numPr>
          <w:ilvl w:val="0"/>
          <w:numId w:val="16"/>
        </w:numPr>
        <w:suppressAutoHyphens/>
        <w:spacing w:after="0" w:line="240" w:lineRule="auto"/>
        <w:jc w:val="both"/>
        <w:rPr>
          <w:rFonts w:ascii="Times New Roman" w:eastAsia="Lucida Sans Unicode" w:hAnsi="Times New Roman" w:cs="Times New Roman"/>
          <w:b/>
          <w:kern w:val="2"/>
        </w:rPr>
      </w:pPr>
      <w:r>
        <w:rPr>
          <w:rFonts w:ascii="Times New Roman" w:eastAsia="Lucida Sans Unicode" w:hAnsi="Times New Roman" w:cs="Times New Roman"/>
          <w:kern w:val="2"/>
        </w:rPr>
        <w:t xml:space="preserve">Wymagania i zalecenia ogólne: </w:t>
      </w:r>
    </w:p>
    <w:p w14:paraId="79F0EC0F" w14:textId="77777777" w:rsidR="00F17375" w:rsidRDefault="00F17375" w:rsidP="00687E08">
      <w:pPr>
        <w:pStyle w:val="Akapitzlist"/>
        <w:widowControl w:val="0"/>
        <w:numPr>
          <w:ilvl w:val="0"/>
          <w:numId w:val="17"/>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każdy oferent może złożyć tylko jedną ofertę,</w:t>
      </w:r>
    </w:p>
    <w:p w14:paraId="2A9CEC71" w14:textId="77777777" w:rsidR="00F17375" w:rsidRDefault="00F17375" w:rsidP="00687E08">
      <w:pPr>
        <w:pStyle w:val="Akapitzlist"/>
        <w:widowControl w:val="0"/>
        <w:numPr>
          <w:ilvl w:val="0"/>
          <w:numId w:val="17"/>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nie dopuszcza się składania ofert  częściowych, wariantowych,</w:t>
      </w:r>
    </w:p>
    <w:p w14:paraId="61278197" w14:textId="77777777" w:rsidR="00F17375" w:rsidRDefault="00F17375" w:rsidP="00687E08">
      <w:pPr>
        <w:pStyle w:val="Akapitzlist"/>
        <w:widowControl w:val="0"/>
        <w:numPr>
          <w:ilvl w:val="0"/>
          <w:numId w:val="17"/>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wymaga się, by oferta była przygotowana na piśmie, w formie zapewniającej pełną czytelność jej treści,</w:t>
      </w:r>
    </w:p>
    <w:p w14:paraId="43A37631" w14:textId="77777777" w:rsidR="00F17375" w:rsidRDefault="00F17375" w:rsidP="00687E08">
      <w:pPr>
        <w:pStyle w:val="Akapitzlist"/>
        <w:widowControl w:val="0"/>
        <w:numPr>
          <w:ilvl w:val="0"/>
          <w:numId w:val="17"/>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ofertę należy sporządzić w języku polskim pod rygorem nieważności,</w:t>
      </w:r>
    </w:p>
    <w:p w14:paraId="70FA04B3" w14:textId="478F7E54" w:rsidR="00F17375" w:rsidRDefault="00F17375" w:rsidP="00687E08">
      <w:pPr>
        <w:pStyle w:val="Akapitzlist"/>
        <w:widowControl w:val="0"/>
        <w:numPr>
          <w:ilvl w:val="0"/>
          <w:numId w:val="17"/>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zaleca  się, by oferta była dostarczona w opakowaniu uniemożliwiającym odczytanie jego zawartości bez uszkodzenia tego opakowania, opatrzonym informacją o adresacie, nazwą </w:t>
      </w:r>
      <w:r>
        <w:rPr>
          <w:rFonts w:ascii="Times New Roman" w:eastAsia="Lucida Sans Unicode" w:hAnsi="Times New Roman" w:cs="Times New Roman"/>
          <w:kern w:val="2"/>
        </w:rPr>
        <w:lastRenderedPageBreak/>
        <w:t xml:space="preserve">konkursu: Wybór realizatora programu </w:t>
      </w:r>
      <w:r>
        <w:rPr>
          <w:rFonts w:ascii="Times New Roman" w:hAnsi="Times New Roman" w:cs="Times New Roman"/>
        </w:rPr>
        <w:t>polityki zdrowotnej</w:t>
      </w:r>
      <w:r>
        <w:rPr>
          <w:rFonts w:ascii="Times New Roman" w:eastAsia="Lucida Sans Unicode" w:hAnsi="Times New Roman" w:cs="Times New Roman"/>
          <w:kern w:val="2"/>
        </w:rPr>
        <w:t xml:space="preserve"> dot. </w:t>
      </w:r>
      <w:r>
        <w:rPr>
          <w:rFonts w:ascii="Times New Roman" w:eastAsia="Lucida Sans Unicode" w:hAnsi="Times New Roman" w:cs="Times New Roman"/>
          <w:i/>
          <w:kern w:val="2"/>
        </w:rPr>
        <w:t xml:space="preserve">„Udzielania świadczeń zdrowotnych w zakresie rehabilitacji dzieci niepełnosprawnych z terenu </w:t>
      </w:r>
      <w:r w:rsidR="000158D5">
        <w:rPr>
          <w:rFonts w:ascii="Times New Roman" w:eastAsia="Lucida Sans Unicode" w:hAnsi="Times New Roman" w:cs="Times New Roman"/>
          <w:i/>
          <w:kern w:val="2"/>
        </w:rPr>
        <w:t>G</w:t>
      </w:r>
      <w:r>
        <w:rPr>
          <w:rFonts w:ascii="Times New Roman" w:eastAsia="Lucida Sans Unicode" w:hAnsi="Times New Roman" w:cs="Times New Roman"/>
          <w:i/>
          <w:kern w:val="2"/>
        </w:rPr>
        <w:t xml:space="preserve">miny Bieruń </w:t>
      </w:r>
      <w:r w:rsidR="00A65A25">
        <w:rPr>
          <w:rFonts w:ascii="Times New Roman" w:eastAsia="Lucida Sans Unicode" w:hAnsi="Times New Roman" w:cs="Times New Roman"/>
          <w:i/>
          <w:kern w:val="2"/>
        </w:rPr>
        <w:t>w </w:t>
      </w:r>
      <w:r>
        <w:rPr>
          <w:rFonts w:ascii="Times New Roman" w:eastAsia="Lucida Sans Unicode" w:hAnsi="Times New Roman" w:cs="Times New Roman"/>
          <w:i/>
          <w:kern w:val="2"/>
        </w:rPr>
        <w:t>warunkach domowych”</w:t>
      </w:r>
      <w:r w:rsidR="002A2E1A">
        <w:rPr>
          <w:rFonts w:ascii="Times New Roman" w:eastAsia="Lucida Sans Unicode" w:hAnsi="Times New Roman" w:cs="Times New Roman"/>
          <w:kern w:val="2"/>
        </w:rPr>
        <w:t xml:space="preserve"> oraz nazwą </w:t>
      </w:r>
      <w:r>
        <w:rPr>
          <w:rFonts w:ascii="Times New Roman" w:eastAsia="Lucida Sans Unicode" w:hAnsi="Times New Roman" w:cs="Times New Roman"/>
          <w:kern w:val="2"/>
        </w:rPr>
        <w:t>oferenta.</w:t>
      </w:r>
    </w:p>
    <w:p w14:paraId="42932B22" w14:textId="333D9C4E" w:rsidR="00F17375" w:rsidRDefault="00F17375" w:rsidP="00687E08">
      <w:pPr>
        <w:pStyle w:val="Akapitzlist"/>
        <w:widowControl w:val="0"/>
        <w:numPr>
          <w:ilvl w:val="0"/>
          <w:numId w:val="17"/>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wymaga się, by formularz oferty oraz wszystkie oświadczenia  były podpisane przez osobę</w:t>
      </w:r>
      <w:r w:rsidR="009250C5">
        <w:rPr>
          <w:rFonts w:ascii="Times New Roman" w:eastAsia="Lucida Sans Unicode" w:hAnsi="Times New Roman" w:cs="Times New Roman"/>
          <w:kern w:val="2"/>
        </w:rPr>
        <w:t>/</w:t>
      </w:r>
      <w:r>
        <w:rPr>
          <w:rFonts w:ascii="Times New Roman" w:eastAsia="Lucida Sans Unicode" w:hAnsi="Times New Roman" w:cs="Times New Roman"/>
          <w:kern w:val="2"/>
        </w:rPr>
        <w:t xml:space="preserve">osoby </w:t>
      </w:r>
      <w:r w:rsidR="00BA058D">
        <w:rPr>
          <w:rFonts w:ascii="Times New Roman" w:eastAsia="Lucida Sans Unicode" w:hAnsi="Times New Roman" w:cs="Times New Roman"/>
          <w:kern w:val="2"/>
        </w:rPr>
        <w:t>uprawnioną/uprawnione</w:t>
      </w:r>
      <w:r w:rsidR="00D54730" w:rsidRPr="00D54730">
        <w:rPr>
          <w:rFonts w:ascii="Times New Roman" w:eastAsia="Lucida Sans Unicode" w:hAnsi="Times New Roman" w:cs="Times New Roman"/>
          <w:kern w:val="2"/>
        </w:rPr>
        <w:t xml:space="preserve"> do reprezentowania oferenta i składania oświadczeń woli w jego imieniu</w:t>
      </w:r>
      <w:r>
        <w:rPr>
          <w:rFonts w:ascii="Times New Roman" w:eastAsia="Lucida Sans Unicode" w:hAnsi="Times New Roman" w:cs="Times New Roman"/>
          <w:kern w:val="2"/>
        </w:rPr>
        <w:t>,</w:t>
      </w:r>
    </w:p>
    <w:p w14:paraId="22EA849B" w14:textId="7DAEBAB5" w:rsidR="00F17375" w:rsidRDefault="00E71772" w:rsidP="00687E08">
      <w:pPr>
        <w:pStyle w:val="Akapitzlist"/>
        <w:widowControl w:val="0"/>
        <w:numPr>
          <w:ilvl w:val="0"/>
          <w:numId w:val="17"/>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wymaga</w:t>
      </w:r>
      <w:r w:rsidR="00F17375">
        <w:rPr>
          <w:rFonts w:ascii="Times New Roman" w:eastAsia="Lucida Sans Unicode" w:hAnsi="Times New Roman" w:cs="Times New Roman"/>
          <w:kern w:val="2"/>
        </w:rPr>
        <w:t xml:space="preserve"> się, by kserokopie dokumentów były potwierdzone za zgodność z oryginałem przez osobę</w:t>
      </w:r>
      <w:r w:rsidR="009250C5">
        <w:rPr>
          <w:rFonts w:ascii="Times New Roman" w:eastAsia="Lucida Sans Unicode" w:hAnsi="Times New Roman" w:cs="Times New Roman"/>
          <w:kern w:val="2"/>
        </w:rPr>
        <w:t>/</w:t>
      </w:r>
      <w:r w:rsidR="00F17375">
        <w:rPr>
          <w:rFonts w:ascii="Times New Roman" w:eastAsia="Lucida Sans Unicode" w:hAnsi="Times New Roman" w:cs="Times New Roman"/>
          <w:kern w:val="2"/>
        </w:rPr>
        <w:t xml:space="preserve">osoby </w:t>
      </w:r>
      <w:r w:rsidR="00BA058D">
        <w:rPr>
          <w:rFonts w:ascii="Times New Roman" w:eastAsia="Lucida Sans Unicode" w:hAnsi="Times New Roman" w:cs="Times New Roman"/>
          <w:kern w:val="2"/>
        </w:rPr>
        <w:t>uprawnioną/uprawnione</w:t>
      </w:r>
      <w:r w:rsidR="00D54730" w:rsidRPr="00D54730">
        <w:rPr>
          <w:rFonts w:ascii="Times New Roman" w:eastAsia="Lucida Sans Unicode" w:hAnsi="Times New Roman" w:cs="Times New Roman"/>
          <w:kern w:val="2"/>
        </w:rPr>
        <w:t xml:space="preserve"> do reprezentowania oferenta i składania oświadczeń woli w</w:t>
      </w:r>
      <w:r w:rsidR="00D54730">
        <w:rPr>
          <w:rFonts w:ascii="Times New Roman" w:eastAsia="Lucida Sans Unicode" w:hAnsi="Times New Roman" w:cs="Times New Roman"/>
          <w:kern w:val="2"/>
        </w:rPr>
        <w:t> </w:t>
      </w:r>
      <w:r w:rsidR="00D54730" w:rsidRPr="00D54730">
        <w:rPr>
          <w:rFonts w:ascii="Times New Roman" w:eastAsia="Lucida Sans Unicode" w:hAnsi="Times New Roman" w:cs="Times New Roman"/>
          <w:kern w:val="2"/>
        </w:rPr>
        <w:t>jego imieniu</w:t>
      </w:r>
      <w:r w:rsidR="00F17375">
        <w:rPr>
          <w:rFonts w:ascii="Times New Roman" w:eastAsia="Lucida Sans Unicode" w:hAnsi="Times New Roman" w:cs="Times New Roman"/>
          <w:kern w:val="2"/>
        </w:rPr>
        <w:t>,</w:t>
      </w:r>
    </w:p>
    <w:p w14:paraId="19EDEC34" w14:textId="77777777" w:rsidR="00F17375" w:rsidRDefault="00F17375" w:rsidP="00687E08">
      <w:pPr>
        <w:pStyle w:val="Akapitzlist"/>
        <w:widowControl w:val="0"/>
        <w:numPr>
          <w:ilvl w:val="0"/>
          <w:numId w:val="17"/>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zaleca się, aby  wszystkie karty oferty były ponumerowane.</w:t>
      </w:r>
    </w:p>
    <w:p w14:paraId="578B3BB7" w14:textId="77777777" w:rsidR="00F17375" w:rsidRDefault="00F17375" w:rsidP="00687E08">
      <w:pPr>
        <w:pStyle w:val="Bezodstpw"/>
        <w:numPr>
          <w:ilvl w:val="0"/>
          <w:numId w:val="16"/>
        </w:numPr>
        <w:spacing w:line="276" w:lineRule="auto"/>
        <w:jc w:val="both"/>
        <w:rPr>
          <w:rFonts w:ascii="Times New Roman" w:hAnsi="Times New Roman"/>
          <w:sz w:val="22"/>
          <w:szCs w:val="22"/>
        </w:rPr>
      </w:pPr>
      <w:r>
        <w:rPr>
          <w:rFonts w:ascii="Times New Roman" w:hAnsi="Times New Roman"/>
          <w:sz w:val="22"/>
          <w:szCs w:val="22"/>
        </w:rPr>
        <w:t>Zawartość oferty:</w:t>
      </w:r>
    </w:p>
    <w:p w14:paraId="137EB77F" w14:textId="77777777" w:rsidR="00F17375" w:rsidRDefault="00F17375" w:rsidP="00F17375">
      <w:pPr>
        <w:pStyle w:val="Bezodstpw"/>
        <w:spacing w:line="276" w:lineRule="auto"/>
        <w:ind w:firstLine="708"/>
        <w:jc w:val="both"/>
        <w:rPr>
          <w:rFonts w:ascii="Times New Roman" w:hAnsi="Times New Roman"/>
          <w:sz w:val="22"/>
          <w:szCs w:val="22"/>
        </w:rPr>
      </w:pPr>
      <w:r>
        <w:rPr>
          <w:rFonts w:ascii="Times New Roman" w:hAnsi="Times New Roman"/>
          <w:sz w:val="22"/>
          <w:szCs w:val="22"/>
        </w:rPr>
        <w:t>Oferta musi zawierać:</w:t>
      </w:r>
    </w:p>
    <w:p w14:paraId="7F5238B5" w14:textId="2E344CE3" w:rsidR="00F17375" w:rsidRDefault="00F17375" w:rsidP="00687E08">
      <w:pPr>
        <w:pStyle w:val="Bezodstpw"/>
        <w:numPr>
          <w:ilvl w:val="0"/>
          <w:numId w:val="28"/>
        </w:numPr>
        <w:spacing w:line="276" w:lineRule="auto"/>
        <w:jc w:val="both"/>
        <w:rPr>
          <w:rFonts w:ascii="Times New Roman" w:hAnsi="Times New Roman"/>
          <w:sz w:val="22"/>
          <w:szCs w:val="22"/>
        </w:rPr>
      </w:pPr>
      <w:r>
        <w:rPr>
          <w:rFonts w:ascii="Times New Roman" w:hAnsi="Times New Roman"/>
          <w:sz w:val="22"/>
          <w:szCs w:val="22"/>
        </w:rPr>
        <w:t>wypełniony formularz ofert</w:t>
      </w:r>
      <w:r w:rsidR="002114F8">
        <w:rPr>
          <w:rFonts w:ascii="Times New Roman" w:hAnsi="Times New Roman"/>
          <w:sz w:val="22"/>
          <w:szCs w:val="22"/>
        </w:rPr>
        <w:t>owy</w:t>
      </w:r>
      <w:r>
        <w:rPr>
          <w:rFonts w:ascii="Times New Roman" w:hAnsi="Times New Roman"/>
          <w:sz w:val="22"/>
          <w:szCs w:val="22"/>
        </w:rPr>
        <w:t xml:space="preserve"> zawierający dane o oferencie: </w:t>
      </w:r>
    </w:p>
    <w:p w14:paraId="10567317" w14:textId="77777777" w:rsidR="00F17375" w:rsidRDefault="00F17375" w:rsidP="00687E08">
      <w:pPr>
        <w:pStyle w:val="Bezodstpw"/>
        <w:numPr>
          <w:ilvl w:val="0"/>
          <w:numId w:val="18"/>
        </w:numPr>
        <w:spacing w:line="276" w:lineRule="auto"/>
        <w:ind w:left="1418"/>
        <w:jc w:val="both"/>
        <w:rPr>
          <w:rFonts w:ascii="Times New Roman" w:hAnsi="Times New Roman"/>
          <w:sz w:val="22"/>
          <w:szCs w:val="22"/>
        </w:rPr>
      </w:pPr>
      <w:r>
        <w:rPr>
          <w:rFonts w:ascii="Times New Roman" w:hAnsi="Times New Roman"/>
          <w:sz w:val="22"/>
          <w:szCs w:val="22"/>
        </w:rPr>
        <w:t xml:space="preserve">nazwę i siedzibę zakładu opieki zdrowotnej oraz numer wpisu do rejestru zakładów opieki zdrowotnej, </w:t>
      </w:r>
    </w:p>
    <w:p w14:paraId="5F89EC3B" w14:textId="77777777" w:rsidR="00F17375" w:rsidRDefault="00F17375" w:rsidP="00F17375">
      <w:pPr>
        <w:pStyle w:val="Bezodstpw"/>
        <w:spacing w:line="276" w:lineRule="auto"/>
        <w:ind w:left="1418"/>
        <w:jc w:val="both"/>
        <w:rPr>
          <w:rFonts w:ascii="Times New Roman" w:hAnsi="Times New Roman"/>
          <w:sz w:val="22"/>
          <w:szCs w:val="22"/>
        </w:rPr>
      </w:pPr>
      <w:r>
        <w:rPr>
          <w:rFonts w:ascii="Times New Roman" w:hAnsi="Times New Roman"/>
          <w:sz w:val="22"/>
          <w:szCs w:val="22"/>
        </w:rPr>
        <w:t>LUB</w:t>
      </w:r>
    </w:p>
    <w:p w14:paraId="49387A16" w14:textId="77777777" w:rsidR="00F17375" w:rsidRDefault="00F17375" w:rsidP="00687E08">
      <w:pPr>
        <w:pStyle w:val="Bezodstpw"/>
        <w:numPr>
          <w:ilvl w:val="0"/>
          <w:numId w:val="18"/>
        </w:numPr>
        <w:spacing w:line="276" w:lineRule="auto"/>
        <w:ind w:left="1418"/>
        <w:jc w:val="both"/>
        <w:rPr>
          <w:rFonts w:ascii="Times New Roman" w:hAnsi="Times New Roman"/>
          <w:sz w:val="22"/>
          <w:szCs w:val="22"/>
        </w:rPr>
      </w:pPr>
      <w:r>
        <w:rPr>
          <w:rFonts w:ascii="Times New Roman" w:hAnsi="Times New Roman"/>
          <w:sz w:val="22"/>
          <w:szCs w:val="22"/>
        </w:rPr>
        <w:t xml:space="preserve">imię i nazwisko, adres oraz numer wpisu do właściwego rejestru i oznaczenie organu dokonującego wpisu - w odniesieniu do osób legitymujących się nabyciem fachowych kwalifikacji do udzielania świadczeń zdrowotnych w określonym zakresie lub w określonej dziedzinie medycznej, </w:t>
      </w:r>
    </w:p>
    <w:p w14:paraId="16B071FD" w14:textId="4A8C3A79" w:rsidR="00F17375" w:rsidRDefault="00F17375" w:rsidP="00687E08">
      <w:pPr>
        <w:pStyle w:val="Bezodstpw"/>
        <w:numPr>
          <w:ilvl w:val="0"/>
          <w:numId w:val="28"/>
        </w:numPr>
        <w:spacing w:line="276" w:lineRule="auto"/>
        <w:jc w:val="both"/>
        <w:rPr>
          <w:rFonts w:ascii="Times New Roman" w:hAnsi="Times New Roman"/>
          <w:sz w:val="22"/>
          <w:szCs w:val="22"/>
        </w:rPr>
      </w:pPr>
      <w:r>
        <w:rPr>
          <w:rFonts w:ascii="Times New Roman" w:hAnsi="Times New Roman"/>
          <w:sz w:val="22"/>
          <w:szCs w:val="22"/>
        </w:rPr>
        <w:t>wskazanie osób wchodzących w skład zespołu udzielającego świadczeń rehabilitacyjnych</w:t>
      </w:r>
      <w:r w:rsidR="002114F8">
        <w:rPr>
          <w:rFonts w:ascii="Times New Roman" w:hAnsi="Times New Roman"/>
          <w:sz w:val="22"/>
          <w:szCs w:val="22"/>
        </w:rPr>
        <w:t xml:space="preserve"> oraz</w:t>
      </w:r>
      <w:r>
        <w:rPr>
          <w:rFonts w:ascii="Times New Roman" w:hAnsi="Times New Roman"/>
          <w:sz w:val="22"/>
          <w:szCs w:val="22"/>
        </w:rPr>
        <w:t xml:space="preserve"> ich kwalifikacji zawodowych, </w:t>
      </w:r>
    </w:p>
    <w:p w14:paraId="0A11C224" w14:textId="77777777" w:rsidR="00F17375" w:rsidRDefault="00F17375" w:rsidP="00687E08">
      <w:pPr>
        <w:pStyle w:val="Bezodstpw"/>
        <w:numPr>
          <w:ilvl w:val="0"/>
          <w:numId w:val="28"/>
        </w:numPr>
        <w:spacing w:line="276" w:lineRule="auto"/>
        <w:jc w:val="both"/>
        <w:rPr>
          <w:rFonts w:ascii="Times New Roman" w:hAnsi="Times New Roman"/>
          <w:sz w:val="22"/>
          <w:szCs w:val="22"/>
        </w:rPr>
      </w:pPr>
      <w:r>
        <w:rPr>
          <w:rFonts w:ascii="Times New Roman" w:hAnsi="Times New Roman"/>
          <w:sz w:val="22"/>
          <w:szCs w:val="22"/>
        </w:rPr>
        <w:t xml:space="preserve">proponowaną kwotę należności za realizację zamówienia, </w:t>
      </w:r>
    </w:p>
    <w:p w14:paraId="6651A0A3" w14:textId="12C359FB" w:rsidR="00F17375" w:rsidRDefault="002114F8" w:rsidP="00687E08">
      <w:pPr>
        <w:pStyle w:val="Bezodstpw"/>
        <w:numPr>
          <w:ilvl w:val="0"/>
          <w:numId w:val="28"/>
        </w:numPr>
        <w:spacing w:line="276" w:lineRule="auto"/>
        <w:jc w:val="both"/>
        <w:rPr>
          <w:rFonts w:ascii="Times New Roman" w:hAnsi="Times New Roman"/>
          <w:sz w:val="22"/>
          <w:szCs w:val="22"/>
        </w:rPr>
      </w:pPr>
      <w:r>
        <w:rPr>
          <w:rFonts w:ascii="Times New Roman" w:hAnsi="Times New Roman"/>
          <w:sz w:val="22"/>
          <w:szCs w:val="22"/>
        </w:rPr>
        <w:t xml:space="preserve">wykaz </w:t>
      </w:r>
      <w:r w:rsidR="00F17375">
        <w:rPr>
          <w:rFonts w:ascii="Times New Roman" w:hAnsi="Times New Roman"/>
          <w:sz w:val="22"/>
          <w:szCs w:val="22"/>
        </w:rPr>
        <w:t>wyposażeni</w:t>
      </w:r>
      <w:r>
        <w:rPr>
          <w:rFonts w:ascii="Times New Roman" w:hAnsi="Times New Roman"/>
          <w:sz w:val="22"/>
          <w:szCs w:val="22"/>
        </w:rPr>
        <w:t>a</w:t>
      </w:r>
      <w:r w:rsidR="00F17375">
        <w:rPr>
          <w:rFonts w:ascii="Times New Roman" w:hAnsi="Times New Roman"/>
          <w:sz w:val="22"/>
          <w:szCs w:val="22"/>
        </w:rPr>
        <w:t xml:space="preserve"> w sprzęt i aparaturę przeznaczoną do rehabilitacji dzieci i młodzieży niepełnosprawnej w warunkach domowych, </w:t>
      </w:r>
    </w:p>
    <w:p w14:paraId="648C8AF1" w14:textId="77777777" w:rsidR="00F17375" w:rsidRDefault="00F17375" w:rsidP="00687E08">
      <w:pPr>
        <w:pStyle w:val="Bezodstpw"/>
        <w:numPr>
          <w:ilvl w:val="0"/>
          <w:numId w:val="28"/>
        </w:numPr>
        <w:spacing w:line="276" w:lineRule="auto"/>
        <w:jc w:val="both"/>
        <w:rPr>
          <w:rFonts w:ascii="Times New Roman" w:hAnsi="Times New Roman"/>
          <w:sz w:val="22"/>
          <w:szCs w:val="22"/>
        </w:rPr>
      </w:pPr>
      <w:r>
        <w:rPr>
          <w:rFonts w:ascii="Times New Roman" w:hAnsi="Times New Roman"/>
          <w:sz w:val="22"/>
          <w:szCs w:val="22"/>
        </w:rPr>
        <w:t>wymagane oświadczenia i dokumenty.</w:t>
      </w:r>
    </w:p>
    <w:p w14:paraId="7EBB37CF" w14:textId="77777777" w:rsidR="00F17375" w:rsidRDefault="00F17375" w:rsidP="00F17375">
      <w:pPr>
        <w:widowControl w:val="0"/>
        <w:tabs>
          <w:tab w:val="left" w:pos="748"/>
        </w:tabs>
        <w:suppressAutoHyphens/>
        <w:spacing w:after="0" w:line="240" w:lineRule="auto"/>
        <w:ind w:left="340"/>
        <w:jc w:val="both"/>
        <w:rPr>
          <w:rFonts w:eastAsia="Lucida Sans Unicode" w:cs="Times New Roman"/>
          <w:kern w:val="2"/>
        </w:rPr>
      </w:pPr>
    </w:p>
    <w:p w14:paraId="6F58EE7E" w14:textId="77777777" w:rsidR="00F17375" w:rsidRDefault="00F17375" w:rsidP="00F17375">
      <w:pPr>
        <w:pStyle w:val="Akapitzlist"/>
        <w:widowControl w:val="0"/>
        <w:numPr>
          <w:ilvl w:val="0"/>
          <w:numId w:val="1"/>
        </w:numPr>
        <w:suppressAutoHyphens/>
        <w:spacing w:after="12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t>Przeprowadzenie konkursu</w:t>
      </w:r>
    </w:p>
    <w:p w14:paraId="41C24000" w14:textId="77777777" w:rsidR="00F17375" w:rsidRPr="000E0A50" w:rsidRDefault="00F17375" w:rsidP="00687E08">
      <w:pPr>
        <w:pStyle w:val="Akapitzlist"/>
        <w:widowControl w:val="0"/>
        <w:numPr>
          <w:ilvl w:val="0"/>
          <w:numId w:val="19"/>
        </w:numPr>
        <w:suppressAutoHyphens/>
        <w:spacing w:after="120" w:line="240" w:lineRule="auto"/>
        <w:jc w:val="both"/>
        <w:rPr>
          <w:rFonts w:ascii="Times New Roman" w:eastAsia="Lucida Sans Unicode" w:hAnsi="Times New Roman" w:cs="Times New Roman"/>
          <w:b/>
          <w:kern w:val="2"/>
        </w:rPr>
      </w:pPr>
      <w:r w:rsidRPr="000E0A50">
        <w:rPr>
          <w:rFonts w:ascii="Times New Roman" w:eastAsia="Lucida Sans Unicode" w:hAnsi="Times New Roman" w:cs="Times New Roman"/>
          <w:kern w:val="2"/>
        </w:rPr>
        <w:t>Wyboru oferty dokonuje komisja konkurs</w:t>
      </w:r>
      <w:r>
        <w:rPr>
          <w:rFonts w:ascii="Times New Roman" w:eastAsia="Lucida Sans Unicode" w:hAnsi="Times New Roman" w:cs="Times New Roman"/>
          <w:kern w:val="2"/>
        </w:rPr>
        <w:t>owa, powołana przez Burmistrza Miasta Bierunia.</w:t>
      </w:r>
    </w:p>
    <w:p w14:paraId="541E0CF3" w14:textId="77777777" w:rsidR="00F17375" w:rsidRPr="000E0A50" w:rsidRDefault="00F17375" w:rsidP="00687E08">
      <w:pPr>
        <w:pStyle w:val="Akapitzlist"/>
        <w:widowControl w:val="0"/>
        <w:numPr>
          <w:ilvl w:val="0"/>
          <w:numId w:val="19"/>
        </w:numPr>
        <w:suppressAutoHyphens/>
        <w:spacing w:after="120" w:line="240" w:lineRule="auto"/>
        <w:jc w:val="both"/>
        <w:rPr>
          <w:rFonts w:ascii="Times New Roman" w:eastAsia="Lucida Sans Unicode" w:hAnsi="Times New Roman" w:cs="Times New Roman"/>
          <w:b/>
          <w:kern w:val="2"/>
        </w:rPr>
      </w:pPr>
      <w:r w:rsidRPr="000E0A50">
        <w:rPr>
          <w:rFonts w:ascii="Times New Roman" w:eastAsia="Lucida Sans Unicode" w:hAnsi="Times New Roman" w:cs="Times New Roman"/>
          <w:kern w:val="2"/>
        </w:rPr>
        <w:t>Komisja może:</w:t>
      </w:r>
    </w:p>
    <w:p w14:paraId="1FE3B506" w14:textId="77777777" w:rsidR="00F17375" w:rsidRDefault="00F17375" w:rsidP="00687E08">
      <w:pPr>
        <w:pStyle w:val="Akapitzlist"/>
        <w:widowControl w:val="0"/>
        <w:numPr>
          <w:ilvl w:val="0"/>
          <w:numId w:val="20"/>
        </w:numPr>
        <w:tabs>
          <w:tab w:val="left" w:pos="851"/>
        </w:tabs>
        <w:suppressAutoHyphens/>
        <w:spacing w:after="0" w:line="240" w:lineRule="auto"/>
        <w:ind w:left="1276"/>
        <w:jc w:val="both"/>
        <w:rPr>
          <w:rFonts w:ascii="Times New Roman" w:eastAsia="Lucida Sans Unicode" w:hAnsi="Times New Roman" w:cs="Times New Roman"/>
          <w:kern w:val="2"/>
        </w:rPr>
      </w:pPr>
      <w:r>
        <w:rPr>
          <w:rFonts w:ascii="Times New Roman" w:eastAsia="Lucida Sans Unicode" w:hAnsi="Times New Roman" w:cs="Times New Roman"/>
          <w:kern w:val="2"/>
        </w:rPr>
        <w:t>wybrać ofertę lub większą liczbę ofert, które zapewniają ciągłość udzielania świadczeń zdrowotnych ich kompleksowość i dostępność oraz przedstawiają najkorzystniejszy bilans  ceny i kwalifikacji osób wchodzących w</w:t>
      </w:r>
      <w:r w:rsidR="002A2E1A">
        <w:rPr>
          <w:rFonts w:ascii="Times New Roman" w:eastAsia="Lucida Sans Unicode" w:hAnsi="Times New Roman" w:cs="Times New Roman"/>
          <w:kern w:val="2"/>
        </w:rPr>
        <w:t xml:space="preserve"> skład Zespołu w odniesieniu do </w:t>
      </w:r>
      <w:r>
        <w:rPr>
          <w:rFonts w:ascii="Times New Roman" w:eastAsia="Lucida Sans Unicode" w:hAnsi="Times New Roman" w:cs="Times New Roman"/>
          <w:kern w:val="2"/>
        </w:rPr>
        <w:t>przedmiotu zamówienia,</w:t>
      </w:r>
    </w:p>
    <w:p w14:paraId="7DA46C7C" w14:textId="77777777" w:rsidR="00F17375" w:rsidRDefault="00F17375" w:rsidP="00687E08">
      <w:pPr>
        <w:pStyle w:val="Akapitzlist"/>
        <w:widowControl w:val="0"/>
        <w:numPr>
          <w:ilvl w:val="0"/>
          <w:numId w:val="20"/>
        </w:numPr>
        <w:tabs>
          <w:tab w:val="left" w:pos="1418"/>
        </w:tabs>
        <w:suppressAutoHyphens/>
        <w:spacing w:after="0" w:line="240" w:lineRule="auto"/>
        <w:ind w:left="1276" w:hanging="283"/>
        <w:jc w:val="both"/>
        <w:rPr>
          <w:rFonts w:ascii="Times New Roman" w:eastAsia="Lucida Sans Unicode" w:hAnsi="Times New Roman" w:cs="Times New Roman"/>
          <w:kern w:val="2"/>
        </w:rPr>
      </w:pPr>
      <w:r>
        <w:rPr>
          <w:rFonts w:ascii="Times New Roman" w:eastAsia="Lucida Sans Unicode" w:hAnsi="Times New Roman" w:cs="Times New Roman"/>
          <w:kern w:val="2"/>
        </w:rPr>
        <w:t>nie dokonać wyboru ofert, jeżeli nie wynika z nich możliwość właściwego udzielenia świadczeń zdrowotnych,</w:t>
      </w:r>
    </w:p>
    <w:p w14:paraId="27E2D1ED" w14:textId="77777777" w:rsidR="00F17375" w:rsidRPr="002A2E1A" w:rsidRDefault="00F17375" w:rsidP="00687E08">
      <w:pPr>
        <w:pStyle w:val="Akapitzlist"/>
        <w:widowControl w:val="0"/>
        <w:numPr>
          <w:ilvl w:val="0"/>
          <w:numId w:val="20"/>
        </w:numPr>
        <w:tabs>
          <w:tab w:val="left" w:pos="1418"/>
        </w:tabs>
        <w:suppressAutoHyphens/>
        <w:spacing w:after="0" w:line="240" w:lineRule="auto"/>
        <w:ind w:left="1276" w:hanging="283"/>
        <w:jc w:val="both"/>
        <w:rPr>
          <w:rFonts w:ascii="Times New Roman" w:eastAsia="Lucida Sans Unicode" w:hAnsi="Times New Roman" w:cs="Times New Roman"/>
          <w:kern w:val="2"/>
        </w:rPr>
      </w:pPr>
      <w:r w:rsidRPr="002A2E1A">
        <w:rPr>
          <w:rFonts w:ascii="Times New Roman" w:eastAsia="Lucida Sans Unicode" w:hAnsi="Times New Roman" w:cs="Times New Roman"/>
          <w:kern w:val="2"/>
        </w:rPr>
        <w:t>w przypadku, gdy oferta zawiera braki formalne, wezwać oferenta do usunięcia tych braków w wyznaczonym terminie, pod rygorem odrzucenia oferty,</w:t>
      </w:r>
    </w:p>
    <w:p w14:paraId="439C34C2" w14:textId="77777777" w:rsidR="00F17375" w:rsidRDefault="00F17375" w:rsidP="00687E08">
      <w:pPr>
        <w:pStyle w:val="Akapitzlist"/>
        <w:widowControl w:val="0"/>
        <w:numPr>
          <w:ilvl w:val="0"/>
          <w:numId w:val="19"/>
        </w:numPr>
        <w:tabs>
          <w:tab w:val="left" w:pos="709"/>
          <w:tab w:val="left" w:pos="1477"/>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Przy wyborze ofert komisja bierze pod uwagę:</w:t>
      </w:r>
    </w:p>
    <w:p w14:paraId="5AA0D123" w14:textId="77777777" w:rsidR="00F17375" w:rsidRDefault="00F17375" w:rsidP="00687E08">
      <w:pPr>
        <w:pStyle w:val="Akapitzlist"/>
        <w:widowControl w:val="0"/>
        <w:numPr>
          <w:ilvl w:val="0"/>
          <w:numId w:val="21"/>
        </w:numPr>
        <w:tabs>
          <w:tab w:val="left" w:pos="-851"/>
        </w:tabs>
        <w:suppressAutoHyphens/>
        <w:spacing w:after="0" w:line="240" w:lineRule="auto"/>
        <w:ind w:left="1560" w:hanging="567"/>
        <w:jc w:val="both"/>
        <w:rPr>
          <w:rFonts w:ascii="Times New Roman" w:eastAsia="Lucida Sans Unicode" w:hAnsi="Times New Roman" w:cs="Times New Roman"/>
          <w:kern w:val="2"/>
        </w:rPr>
      </w:pPr>
      <w:r>
        <w:rPr>
          <w:rFonts w:ascii="Times New Roman" w:eastAsia="Lucida Sans Unicode" w:hAnsi="Times New Roman" w:cs="Times New Roman"/>
          <w:kern w:val="2"/>
        </w:rPr>
        <w:t>zawartość merytoryczną ofert,</w:t>
      </w:r>
    </w:p>
    <w:p w14:paraId="668423AC" w14:textId="5AFA628C" w:rsidR="00F17375" w:rsidRDefault="00F17375" w:rsidP="00687E08">
      <w:pPr>
        <w:pStyle w:val="Akapitzlist"/>
        <w:widowControl w:val="0"/>
        <w:numPr>
          <w:ilvl w:val="0"/>
          <w:numId w:val="21"/>
        </w:numPr>
        <w:tabs>
          <w:tab w:val="left" w:pos="-851"/>
        </w:tabs>
        <w:suppressAutoHyphens/>
        <w:spacing w:after="0" w:line="240" w:lineRule="auto"/>
        <w:ind w:left="1560" w:hanging="567"/>
        <w:jc w:val="both"/>
        <w:rPr>
          <w:rFonts w:ascii="Times New Roman" w:eastAsia="Lucida Sans Unicode" w:hAnsi="Times New Roman" w:cs="Times New Roman"/>
          <w:kern w:val="2"/>
        </w:rPr>
      </w:pPr>
      <w:r w:rsidRPr="002A2E1A">
        <w:rPr>
          <w:rFonts w:ascii="Times New Roman" w:eastAsia="Lucida Sans Unicode" w:hAnsi="Times New Roman" w:cs="Times New Roman"/>
          <w:kern w:val="2"/>
        </w:rPr>
        <w:t>koszt programu – ceny jednostkowe rehabilitacji,</w:t>
      </w:r>
    </w:p>
    <w:p w14:paraId="76597644" w14:textId="77777777" w:rsidR="00F17375" w:rsidRPr="002A2E1A" w:rsidRDefault="00F17375" w:rsidP="00687E08">
      <w:pPr>
        <w:pStyle w:val="Akapitzlist"/>
        <w:widowControl w:val="0"/>
        <w:numPr>
          <w:ilvl w:val="0"/>
          <w:numId w:val="21"/>
        </w:numPr>
        <w:tabs>
          <w:tab w:val="left" w:pos="-851"/>
        </w:tabs>
        <w:suppressAutoHyphens/>
        <w:spacing w:after="0" w:line="240" w:lineRule="auto"/>
        <w:ind w:left="1560" w:hanging="567"/>
        <w:jc w:val="both"/>
        <w:rPr>
          <w:rFonts w:ascii="Times New Roman" w:eastAsia="Lucida Sans Unicode" w:hAnsi="Times New Roman" w:cs="Times New Roman"/>
          <w:kern w:val="2"/>
        </w:rPr>
      </w:pPr>
      <w:r w:rsidRPr="002A2E1A">
        <w:rPr>
          <w:rFonts w:ascii="Times New Roman" w:eastAsia="Lucida Sans Unicode" w:hAnsi="Times New Roman" w:cs="Times New Roman"/>
          <w:kern w:val="2"/>
        </w:rPr>
        <w:t>dotychczasowe doświadczenie w realizacji rehabilitacji dzieci.</w:t>
      </w:r>
    </w:p>
    <w:p w14:paraId="611B0769" w14:textId="77777777" w:rsidR="00F17375" w:rsidRDefault="00F17375" w:rsidP="00687E08">
      <w:pPr>
        <w:widowControl w:val="0"/>
        <w:numPr>
          <w:ilvl w:val="0"/>
          <w:numId w:val="19"/>
        </w:numPr>
        <w:tabs>
          <w:tab w:val="left" w:pos="408"/>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 Odrzuca się ofertę:</w:t>
      </w:r>
    </w:p>
    <w:p w14:paraId="64F838F5" w14:textId="77777777" w:rsidR="00F17375" w:rsidRDefault="00F17375" w:rsidP="00687E08">
      <w:pPr>
        <w:widowControl w:val="0"/>
        <w:numPr>
          <w:ilvl w:val="0"/>
          <w:numId w:val="22"/>
        </w:numPr>
        <w:tabs>
          <w:tab w:val="clear" w:pos="1248"/>
          <w:tab w:val="num" w:pos="-567"/>
          <w:tab w:val="left" w:pos="-426"/>
        </w:tabs>
        <w:suppressAutoHyphens/>
        <w:spacing w:after="0" w:line="240" w:lineRule="auto"/>
        <w:ind w:left="1418" w:hanging="425"/>
        <w:jc w:val="both"/>
        <w:rPr>
          <w:rFonts w:ascii="Times New Roman" w:eastAsia="Lucida Sans Unicode" w:hAnsi="Times New Roman" w:cs="Times New Roman"/>
          <w:kern w:val="2"/>
        </w:rPr>
      </w:pPr>
      <w:r>
        <w:rPr>
          <w:rFonts w:ascii="Times New Roman" w:eastAsia="Lucida Sans Unicode" w:hAnsi="Times New Roman" w:cs="Times New Roman"/>
          <w:kern w:val="2"/>
        </w:rPr>
        <w:t>złożoną po terminie,</w:t>
      </w:r>
    </w:p>
    <w:p w14:paraId="21AE0BD6" w14:textId="77777777" w:rsidR="00F17375" w:rsidRDefault="00F17375" w:rsidP="00687E08">
      <w:pPr>
        <w:widowControl w:val="0"/>
        <w:numPr>
          <w:ilvl w:val="0"/>
          <w:numId w:val="22"/>
        </w:numPr>
        <w:tabs>
          <w:tab w:val="clear" w:pos="1248"/>
        </w:tabs>
        <w:suppressAutoHyphens/>
        <w:spacing w:after="0" w:line="240" w:lineRule="auto"/>
        <w:ind w:left="1418"/>
        <w:jc w:val="both"/>
        <w:rPr>
          <w:rFonts w:ascii="Times New Roman" w:eastAsia="Lucida Sans Unicode" w:hAnsi="Times New Roman" w:cs="Times New Roman"/>
          <w:kern w:val="2"/>
        </w:rPr>
      </w:pPr>
      <w:r>
        <w:rPr>
          <w:rFonts w:ascii="Times New Roman" w:eastAsia="Lucida Sans Unicode" w:hAnsi="Times New Roman" w:cs="Times New Roman"/>
          <w:kern w:val="2"/>
        </w:rPr>
        <w:t>jeżeli jej treść nie odpowiada treści Szczegółowych Warunków Konkursu,</w:t>
      </w:r>
    </w:p>
    <w:p w14:paraId="2D08DBBF" w14:textId="708FCDC5" w:rsidR="00F17375" w:rsidRDefault="003D7774" w:rsidP="00687E08">
      <w:pPr>
        <w:widowControl w:val="0"/>
        <w:numPr>
          <w:ilvl w:val="0"/>
          <w:numId w:val="22"/>
        </w:numPr>
        <w:tabs>
          <w:tab w:val="clear" w:pos="1248"/>
          <w:tab w:val="num" w:pos="-426"/>
        </w:tabs>
        <w:suppressAutoHyphens/>
        <w:spacing w:after="0" w:line="240" w:lineRule="auto"/>
        <w:ind w:left="1418"/>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jeżeli </w:t>
      </w:r>
      <w:r w:rsidR="00F17375">
        <w:rPr>
          <w:rFonts w:ascii="Times New Roman" w:eastAsia="Lucida Sans Unicode" w:hAnsi="Times New Roman" w:cs="Times New Roman"/>
          <w:kern w:val="2"/>
        </w:rPr>
        <w:t>zaoferowana kwota świadczenia zdrowotnego przekracza środki finansowe, jakie Zamawiający może przeznaczyć na sfinansowanie programu.</w:t>
      </w:r>
    </w:p>
    <w:p w14:paraId="47E30168" w14:textId="77777777" w:rsidR="00F17375" w:rsidRDefault="00F17375" w:rsidP="00687E08">
      <w:pPr>
        <w:widowControl w:val="0"/>
        <w:numPr>
          <w:ilvl w:val="0"/>
          <w:numId w:val="19"/>
        </w:numPr>
        <w:tabs>
          <w:tab w:val="left" w:pos="408"/>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Jeżeli w toku konkursu wpłynie tylko jedna oferta nie podlegająca odrzuceniu komisja może  przyjąć tą ofertę.</w:t>
      </w:r>
    </w:p>
    <w:p w14:paraId="6AB9D682" w14:textId="77777777" w:rsidR="00F17375" w:rsidRDefault="00F17375" w:rsidP="00687E08">
      <w:pPr>
        <w:widowControl w:val="0"/>
        <w:numPr>
          <w:ilvl w:val="0"/>
          <w:numId w:val="19"/>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O odrzuceniu/wyborze oferty komisja informuje wszystkich oferentów.</w:t>
      </w:r>
    </w:p>
    <w:p w14:paraId="7667305C" w14:textId="77777777" w:rsidR="00F17375" w:rsidRDefault="00F17375" w:rsidP="00687E08">
      <w:pPr>
        <w:widowControl w:val="0"/>
        <w:numPr>
          <w:ilvl w:val="0"/>
          <w:numId w:val="19"/>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Konkurs unieważnia się, jeżeli :</w:t>
      </w:r>
    </w:p>
    <w:p w14:paraId="6FB73247" w14:textId="77777777" w:rsidR="00F17375" w:rsidRDefault="00F17375" w:rsidP="00687E08">
      <w:pPr>
        <w:widowControl w:val="0"/>
        <w:numPr>
          <w:ilvl w:val="0"/>
          <w:numId w:val="29"/>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nie wpłynęła żadna  ważna oferta, </w:t>
      </w:r>
    </w:p>
    <w:p w14:paraId="6210CD8B" w14:textId="77777777" w:rsidR="00F17375" w:rsidRDefault="00F17375" w:rsidP="00687E08">
      <w:pPr>
        <w:widowControl w:val="0"/>
        <w:numPr>
          <w:ilvl w:val="0"/>
          <w:numId w:val="29"/>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lastRenderedPageBreak/>
        <w:t>wszystkie oferty podlegają odrzuceniu,</w:t>
      </w:r>
    </w:p>
    <w:p w14:paraId="39AA4229" w14:textId="77777777" w:rsidR="00F17375" w:rsidRDefault="00F17375" w:rsidP="00687E08">
      <w:pPr>
        <w:widowControl w:val="0"/>
        <w:numPr>
          <w:ilvl w:val="0"/>
          <w:numId w:val="29"/>
        </w:numPr>
        <w:tabs>
          <w:tab w:val="left" w:pos="-851"/>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zaoferowana kwota świadczenia zdrowotnego przekracza środki finansowe jakie Zamawiający może przeznaczyć na sfinansowanie przedmiotowego programu.</w:t>
      </w:r>
    </w:p>
    <w:p w14:paraId="791A0240" w14:textId="77777777" w:rsidR="00F17375" w:rsidRDefault="00F17375" w:rsidP="00F17375">
      <w:pPr>
        <w:widowControl w:val="0"/>
        <w:tabs>
          <w:tab w:val="left" w:pos="408"/>
        </w:tabs>
        <w:suppressAutoHyphens/>
        <w:spacing w:after="0" w:line="240" w:lineRule="auto"/>
        <w:jc w:val="both"/>
        <w:rPr>
          <w:rFonts w:eastAsia="Lucida Sans Unicode" w:cs="Times New Roman"/>
          <w:kern w:val="2"/>
        </w:rPr>
      </w:pPr>
    </w:p>
    <w:p w14:paraId="75D558DE" w14:textId="77777777" w:rsidR="00F17375" w:rsidRDefault="00F17375" w:rsidP="00F17375">
      <w:pPr>
        <w:pStyle w:val="Akapitzlist"/>
        <w:widowControl w:val="0"/>
        <w:numPr>
          <w:ilvl w:val="0"/>
          <w:numId w:val="1"/>
        </w:numPr>
        <w:suppressAutoHyphens/>
        <w:spacing w:after="12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t>Zawarcie umowy</w:t>
      </w:r>
    </w:p>
    <w:p w14:paraId="14BF3429" w14:textId="77777777" w:rsidR="00F17375" w:rsidRDefault="00F17375" w:rsidP="00687E08">
      <w:pPr>
        <w:widowControl w:val="0"/>
        <w:numPr>
          <w:ilvl w:val="0"/>
          <w:numId w:val="23"/>
        </w:numPr>
        <w:tabs>
          <w:tab w:val="left" w:pos="408"/>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Jeżeli Zamawiający dokona wyboru oferty, umowa w sprawie realizacji programu </w:t>
      </w:r>
      <w:r>
        <w:rPr>
          <w:rFonts w:ascii="Times New Roman" w:hAnsi="Times New Roman" w:cs="Times New Roman"/>
        </w:rPr>
        <w:t>polityki zdrowotnej</w:t>
      </w:r>
      <w:r>
        <w:rPr>
          <w:rFonts w:ascii="Times New Roman" w:eastAsia="Lucida Sans Unicode" w:hAnsi="Times New Roman" w:cs="Times New Roman"/>
          <w:kern w:val="2"/>
        </w:rPr>
        <w:t xml:space="preserve"> zostanie zawarta z oferentem, który </w:t>
      </w:r>
      <w:r w:rsidR="002A2E1A">
        <w:rPr>
          <w:rFonts w:ascii="Times New Roman" w:eastAsia="Lucida Sans Unicode" w:hAnsi="Times New Roman" w:cs="Times New Roman"/>
          <w:kern w:val="2"/>
        </w:rPr>
        <w:t xml:space="preserve">spełni wszystkie przedstawione </w:t>
      </w:r>
      <w:r>
        <w:rPr>
          <w:rFonts w:ascii="Times New Roman" w:eastAsia="Lucida Sans Unicode" w:hAnsi="Times New Roman" w:cs="Times New Roman"/>
          <w:kern w:val="2"/>
        </w:rPr>
        <w:t>wymagania oraz którego oferta okaże się najkorzystniejsza.</w:t>
      </w:r>
    </w:p>
    <w:p w14:paraId="0640D7F3" w14:textId="77777777" w:rsidR="00F17375" w:rsidRDefault="00F17375" w:rsidP="00687E08">
      <w:pPr>
        <w:widowControl w:val="0"/>
        <w:numPr>
          <w:ilvl w:val="0"/>
          <w:numId w:val="23"/>
        </w:numPr>
        <w:tabs>
          <w:tab w:val="left" w:pos="408"/>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Umowa zostanie zawarta w formie pisemnej. </w:t>
      </w:r>
    </w:p>
    <w:p w14:paraId="00A92A99" w14:textId="77777777" w:rsidR="00F17375" w:rsidRPr="000E0A50" w:rsidRDefault="00F17375" w:rsidP="00687E08">
      <w:pPr>
        <w:widowControl w:val="0"/>
        <w:numPr>
          <w:ilvl w:val="0"/>
          <w:numId w:val="23"/>
        </w:numPr>
        <w:tabs>
          <w:tab w:val="left" w:pos="408"/>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W przypadku jeśli okaże się, że oferent, którego oferta została wybrana, przedstawił nieprawdziwe dane, będzie się uchylał od zawarcia umowy, Zamawiający wybierze ofertę najkorzystniejszą spośród pozostałych ważnych ofert, chyba że upłynął termin związania ofertą. </w:t>
      </w:r>
    </w:p>
    <w:p w14:paraId="74D3CE3A" w14:textId="77777777" w:rsidR="00F17375" w:rsidRDefault="00F17375" w:rsidP="00F17375">
      <w:pPr>
        <w:widowControl w:val="0"/>
        <w:suppressAutoHyphens/>
        <w:spacing w:after="0" w:line="240" w:lineRule="auto"/>
        <w:jc w:val="both"/>
        <w:rPr>
          <w:rFonts w:eastAsia="Lucida Sans Unicode" w:cs="Times New Roman"/>
          <w:b/>
          <w:i/>
          <w:kern w:val="2"/>
          <w:u w:val="single"/>
        </w:rPr>
      </w:pPr>
    </w:p>
    <w:p w14:paraId="7C9B6C12" w14:textId="77777777" w:rsidR="00F17375" w:rsidRDefault="00F17375" w:rsidP="00F17375">
      <w:pPr>
        <w:pStyle w:val="Akapitzlist"/>
        <w:widowControl w:val="0"/>
        <w:numPr>
          <w:ilvl w:val="0"/>
          <w:numId w:val="1"/>
        </w:numPr>
        <w:suppressAutoHyphens/>
        <w:spacing w:after="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t>Wzór umowy</w:t>
      </w:r>
    </w:p>
    <w:p w14:paraId="718DF495" w14:textId="77777777" w:rsidR="00F17375" w:rsidRDefault="00F17375" w:rsidP="00687E08">
      <w:pPr>
        <w:pStyle w:val="Akapitzlist"/>
        <w:widowControl w:val="0"/>
        <w:numPr>
          <w:ilvl w:val="0"/>
          <w:numId w:val="24"/>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Wzór  umowy stanowi integralną część Szczegółowych Warunków Konkursu. W jej treści podano wszelkie istotne dla Zamawiającego warunki realizacji zamówienia. </w:t>
      </w:r>
    </w:p>
    <w:p w14:paraId="6DECF6AE" w14:textId="77777777" w:rsidR="00F17375" w:rsidRDefault="00F17375" w:rsidP="00687E08">
      <w:pPr>
        <w:pStyle w:val="Akapitzlist"/>
        <w:widowControl w:val="0"/>
        <w:numPr>
          <w:ilvl w:val="0"/>
          <w:numId w:val="24"/>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Umowa z wybranym realizatorem programu zostanie zawarta wg tego wzoru.</w:t>
      </w:r>
    </w:p>
    <w:p w14:paraId="36C06979" w14:textId="77777777" w:rsidR="00F17375" w:rsidRDefault="00F17375" w:rsidP="00F17375">
      <w:pPr>
        <w:widowControl w:val="0"/>
        <w:suppressAutoHyphens/>
        <w:spacing w:after="0" w:line="240" w:lineRule="auto"/>
        <w:jc w:val="both"/>
        <w:rPr>
          <w:rFonts w:ascii="Times New Roman" w:eastAsia="Lucida Sans Unicode" w:hAnsi="Times New Roman" w:cs="Times New Roman"/>
          <w:kern w:val="2"/>
        </w:rPr>
      </w:pPr>
    </w:p>
    <w:p w14:paraId="0E9B0EF7" w14:textId="77777777" w:rsidR="00F17375" w:rsidRDefault="00F17375" w:rsidP="00F17375">
      <w:pPr>
        <w:widowControl w:val="0"/>
        <w:suppressAutoHyphens/>
        <w:spacing w:after="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t>XVI.   Przetwarzanie danych osobowych</w:t>
      </w:r>
    </w:p>
    <w:p w14:paraId="6D99E28F" w14:textId="77777777" w:rsidR="00F17375" w:rsidRDefault="00F17375" w:rsidP="00F17375">
      <w:pPr>
        <w:widowControl w:val="0"/>
        <w:suppressAutoHyphens/>
        <w:spacing w:after="0" w:line="240" w:lineRule="auto"/>
        <w:jc w:val="both"/>
        <w:rPr>
          <w:rFonts w:ascii="Times New Roman" w:eastAsia="Lucida Sans Unicode" w:hAnsi="Times New Roman" w:cs="Times New Roman"/>
          <w:kern w:val="2"/>
        </w:rPr>
      </w:pPr>
    </w:p>
    <w:p w14:paraId="43957711" w14:textId="77777777" w:rsidR="00F17375" w:rsidRDefault="00F17375" w:rsidP="00687E08">
      <w:pPr>
        <w:pStyle w:val="Akapitzlist"/>
        <w:numPr>
          <w:ilvl w:val="3"/>
          <w:numId w:val="25"/>
        </w:numPr>
        <w:spacing w:after="0" w:line="240" w:lineRule="auto"/>
        <w:ind w:left="709"/>
        <w:jc w:val="both"/>
        <w:rPr>
          <w:rFonts w:ascii="Times New Roman" w:hAnsi="Times New Roman" w:cs="Times New Roman"/>
          <w:color w:val="000000" w:themeColor="text1"/>
        </w:rPr>
      </w:pPr>
      <w:r>
        <w:rPr>
          <w:rFonts w:ascii="Times New Roman" w:hAnsi="Times New Roman" w:cs="Times New Roman"/>
          <w:color w:val="000000" w:themeColor="text1"/>
        </w:rPr>
        <w:t xml:space="preserve">Administratorem danych osobowych jest </w:t>
      </w:r>
      <w:r w:rsidR="00483D4F">
        <w:rPr>
          <w:rFonts w:ascii="Times New Roman" w:hAnsi="Times New Roman" w:cs="Times New Roman"/>
          <w:color w:val="000000" w:themeColor="text1"/>
        </w:rPr>
        <w:t>Gmina Bieruń</w:t>
      </w:r>
      <w:r>
        <w:rPr>
          <w:rFonts w:ascii="Times New Roman" w:hAnsi="Times New Roman" w:cs="Times New Roman"/>
          <w:color w:val="000000" w:themeColor="text1"/>
        </w:rPr>
        <w:t xml:space="preserve"> z siedzibą w Bieruniu, przy ul. Rynek 14.</w:t>
      </w:r>
    </w:p>
    <w:p w14:paraId="5805AF66" w14:textId="77777777" w:rsidR="00F17375" w:rsidRDefault="00F17375" w:rsidP="00687E08">
      <w:pPr>
        <w:pStyle w:val="Akapitzlist"/>
        <w:numPr>
          <w:ilvl w:val="3"/>
          <w:numId w:val="25"/>
        </w:numPr>
        <w:spacing w:after="0" w:line="240" w:lineRule="auto"/>
        <w:ind w:left="709"/>
        <w:jc w:val="both"/>
        <w:rPr>
          <w:rFonts w:ascii="Times New Roman" w:hAnsi="Times New Roman" w:cs="Times New Roman"/>
          <w:color w:val="000000" w:themeColor="text1"/>
        </w:rPr>
      </w:pPr>
      <w:r>
        <w:rPr>
          <w:rFonts w:ascii="Times New Roman" w:hAnsi="Times New Roman" w:cs="Times New Roman"/>
          <w:color w:val="000000" w:themeColor="text1"/>
        </w:rPr>
        <w:t>Osobą do kontaktu w sprawach dotyczących przetwarzania danych osobowych jest Inspektor Ochrony Danych (adres e-mail: iod@um.bierun.pl).</w:t>
      </w:r>
    </w:p>
    <w:p w14:paraId="6D26CF4B" w14:textId="77777777" w:rsidR="00F17375" w:rsidRPr="006442AD" w:rsidRDefault="00F17375" w:rsidP="00687E08">
      <w:pPr>
        <w:pStyle w:val="Akapitzlist"/>
        <w:numPr>
          <w:ilvl w:val="3"/>
          <w:numId w:val="25"/>
        </w:numPr>
        <w:spacing w:after="0" w:line="240" w:lineRule="auto"/>
        <w:ind w:left="709"/>
        <w:jc w:val="both"/>
        <w:rPr>
          <w:rFonts w:ascii="Times New Roman" w:hAnsi="Times New Roman" w:cs="Times New Roman"/>
          <w:color w:val="000000" w:themeColor="text1"/>
        </w:rPr>
      </w:pPr>
      <w:r w:rsidRPr="006442AD">
        <w:rPr>
          <w:rFonts w:ascii="Times New Roman" w:hAnsi="Times New Roman" w:cs="Times New Roman"/>
          <w:color w:val="000000" w:themeColor="text1"/>
        </w:rPr>
        <w:t xml:space="preserve">Przetwarzanie danych odbywa się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dnia 27 kwietnia 2016 r. (Dz. Urz. UE. L Nr 119, str. 1). </w:t>
      </w:r>
    </w:p>
    <w:p w14:paraId="04EB5807" w14:textId="6A0F5BCB" w:rsidR="00F17375" w:rsidRDefault="00F17375" w:rsidP="00687E08">
      <w:pPr>
        <w:pStyle w:val="Akapitzlist"/>
        <w:numPr>
          <w:ilvl w:val="3"/>
          <w:numId w:val="25"/>
        </w:numPr>
        <w:spacing w:after="0" w:line="240" w:lineRule="auto"/>
        <w:ind w:left="709"/>
        <w:jc w:val="both"/>
        <w:rPr>
          <w:rFonts w:ascii="Times New Roman" w:hAnsi="Times New Roman" w:cs="Times New Roman"/>
          <w:color w:val="000000" w:themeColor="text1"/>
        </w:rPr>
      </w:pPr>
      <w:r>
        <w:rPr>
          <w:rFonts w:ascii="Times New Roman" w:hAnsi="Times New Roman" w:cs="Times New Roman"/>
          <w:color w:val="000000" w:themeColor="text1"/>
        </w:rPr>
        <w:t xml:space="preserve">Przetwarzanie danych odbywa się w celu rozstrzygnięcia konkursu i zawarcia umowy na wybór realizatora programu </w:t>
      </w:r>
      <w:r>
        <w:rPr>
          <w:rFonts w:ascii="Times New Roman" w:hAnsi="Times New Roman" w:cs="Times New Roman"/>
        </w:rPr>
        <w:t>polityki zdrowotnej</w:t>
      </w:r>
      <w:r w:rsidR="00483D4F">
        <w:rPr>
          <w:rFonts w:ascii="Times New Roman" w:hAnsi="Times New Roman" w:cs="Times New Roman"/>
          <w:color w:val="000000" w:themeColor="text1"/>
        </w:rPr>
        <w:t xml:space="preserve"> w roku 202</w:t>
      </w:r>
      <w:r w:rsidR="005C2AE2">
        <w:rPr>
          <w:rFonts w:ascii="Times New Roman" w:hAnsi="Times New Roman" w:cs="Times New Roman"/>
          <w:color w:val="000000" w:themeColor="text1"/>
        </w:rPr>
        <w:t>4</w:t>
      </w:r>
      <w:r>
        <w:rPr>
          <w:rFonts w:ascii="Times New Roman" w:hAnsi="Times New Roman" w:cs="Times New Roman"/>
          <w:color w:val="000000" w:themeColor="text1"/>
        </w:rPr>
        <w:t xml:space="preserve"> w zakresie rehabilitacji dzieci niepełnosprawnych z terenu Gminy Bieruń w warunkach domowych</w:t>
      </w:r>
      <w:r w:rsidR="005C2AE2">
        <w:rPr>
          <w:rFonts w:ascii="Times New Roman" w:hAnsi="Times New Roman" w:cs="Times New Roman"/>
          <w:color w:val="000000" w:themeColor="text1"/>
        </w:rPr>
        <w:t>,</w:t>
      </w:r>
      <w:r>
        <w:rPr>
          <w:rFonts w:ascii="Times New Roman" w:hAnsi="Times New Roman" w:cs="Times New Roman"/>
          <w:color w:val="000000" w:themeColor="text1"/>
        </w:rPr>
        <w:t xml:space="preserve"> na podstawie art. 188 d ustawy z dnia 27 sierpnia 2004 r. o świadczeniach opieki zdrowotnej finansowanych ze środków </w:t>
      </w:r>
      <w:r w:rsidR="002A2E1A">
        <w:rPr>
          <w:rFonts w:ascii="Times New Roman" w:hAnsi="Times New Roman" w:cs="Times New Roman"/>
          <w:color w:val="000000" w:themeColor="text1"/>
        </w:rPr>
        <w:t>publicznych  (t. j. Dz. U. z 202</w:t>
      </w:r>
      <w:r w:rsidR="00481A1F">
        <w:rPr>
          <w:rFonts w:ascii="Times New Roman" w:hAnsi="Times New Roman" w:cs="Times New Roman"/>
          <w:color w:val="000000" w:themeColor="text1"/>
        </w:rPr>
        <w:t>2</w:t>
      </w:r>
      <w:r>
        <w:rPr>
          <w:rFonts w:ascii="Times New Roman" w:hAnsi="Times New Roman" w:cs="Times New Roman"/>
          <w:color w:val="000000" w:themeColor="text1"/>
        </w:rPr>
        <w:t xml:space="preserve"> r., poz. </w:t>
      </w:r>
      <w:r w:rsidR="00481A1F">
        <w:rPr>
          <w:rFonts w:ascii="Times New Roman" w:hAnsi="Times New Roman" w:cs="Times New Roman"/>
          <w:color w:val="000000" w:themeColor="text1"/>
        </w:rPr>
        <w:t>2561</w:t>
      </w:r>
      <w:r>
        <w:rPr>
          <w:rFonts w:ascii="Times New Roman" w:hAnsi="Times New Roman" w:cs="Times New Roman"/>
          <w:color w:val="000000" w:themeColor="text1"/>
        </w:rPr>
        <w:t xml:space="preserve"> z późn. zm.). Dane nie będą udostępniane podmiotom innym niż upoważnione do ich przetwarzania na podstawie przepisów prawa. Odbiorcami danych mogą być banki w celu przekazania świadczeń pieniężnych.</w:t>
      </w:r>
    </w:p>
    <w:p w14:paraId="539CA7AF" w14:textId="77777777" w:rsidR="00F17375" w:rsidRDefault="00F17375" w:rsidP="00687E08">
      <w:pPr>
        <w:pStyle w:val="Akapitzlist"/>
        <w:numPr>
          <w:ilvl w:val="3"/>
          <w:numId w:val="25"/>
        </w:numPr>
        <w:spacing w:after="0" w:line="240" w:lineRule="auto"/>
        <w:ind w:left="709"/>
        <w:jc w:val="both"/>
        <w:rPr>
          <w:rFonts w:ascii="Times New Roman" w:hAnsi="Times New Roman" w:cs="Times New Roman"/>
          <w:color w:val="000000" w:themeColor="text1"/>
        </w:rPr>
      </w:pPr>
      <w:r w:rsidRPr="00F71123">
        <w:rPr>
          <w:rFonts w:ascii="Times New Roman" w:hAnsi="Times New Roman" w:cs="Times New Roman"/>
          <w:color w:val="000000" w:themeColor="text1"/>
        </w:rPr>
        <w:t xml:space="preserve">Podanie danych osobowych jest dobrowolne, a konsekwencją niepodania danych osobowych będzie brak możliwości uczestnictwa </w:t>
      </w:r>
      <w:r>
        <w:rPr>
          <w:rFonts w:ascii="Times New Roman" w:hAnsi="Times New Roman" w:cs="Times New Roman"/>
          <w:color w:val="000000" w:themeColor="text1"/>
        </w:rPr>
        <w:t>w konkursie i realizacji programu.</w:t>
      </w:r>
    </w:p>
    <w:p w14:paraId="3BD9C5AF" w14:textId="77777777" w:rsidR="00F17375" w:rsidRDefault="00F17375" w:rsidP="00687E08">
      <w:pPr>
        <w:pStyle w:val="Akapitzlist"/>
        <w:numPr>
          <w:ilvl w:val="3"/>
          <w:numId w:val="25"/>
        </w:numPr>
        <w:spacing w:after="0" w:line="240" w:lineRule="auto"/>
        <w:ind w:left="709"/>
        <w:jc w:val="both"/>
        <w:rPr>
          <w:rFonts w:ascii="Times New Roman" w:hAnsi="Times New Roman" w:cs="Times New Roman"/>
          <w:color w:val="000000" w:themeColor="text1"/>
        </w:rPr>
      </w:pPr>
      <w:r>
        <w:rPr>
          <w:rFonts w:ascii="Times New Roman" w:hAnsi="Times New Roman" w:cs="Times New Roman"/>
          <w:color w:val="000000" w:themeColor="text1"/>
        </w:rPr>
        <w:t>Osoba, której dane są przetwarzane, posiada prawo dostępu do treści swoich danych, żądania ich sprostowania, usunięcia lub ograniczenia przetwarzania. Osobie, której dane są przetwarzane, posiada ponadto prawo skargi do organu nadzorczego (Prezes Urzędu Ochrony Danych Osobowych) na przetwarzanie niezgodne z przepisami prawa.</w:t>
      </w:r>
    </w:p>
    <w:p w14:paraId="2C818DA3" w14:textId="77777777" w:rsidR="00F17375" w:rsidRDefault="00F17375" w:rsidP="00687E08">
      <w:pPr>
        <w:pStyle w:val="Akapitzlist"/>
        <w:numPr>
          <w:ilvl w:val="3"/>
          <w:numId w:val="25"/>
        </w:numPr>
        <w:spacing w:after="0" w:line="240" w:lineRule="auto"/>
        <w:ind w:left="709"/>
        <w:jc w:val="both"/>
        <w:rPr>
          <w:rFonts w:ascii="Times New Roman" w:hAnsi="Times New Roman" w:cs="Times New Roman"/>
          <w:color w:val="000000" w:themeColor="text1"/>
        </w:rPr>
      </w:pPr>
      <w:r>
        <w:rPr>
          <w:rFonts w:ascii="Times New Roman" w:hAnsi="Times New Roman" w:cs="Times New Roman"/>
          <w:color w:val="000000" w:themeColor="text1"/>
        </w:rPr>
        <w:t>Dane będą przechowywane jedynie w okresie niezbędnym do spełnienia celu, dla którego zostały zebrane lub w okresie wskazanym przepisami prawa. Potem, zgodnie z przepisami, dokumenty trafią do archiwum zakładowego.</w:t>
      </w:r>
    </w:p>
    <w:p w14:paraId="01236F80" w14:textId="77777777" w:rsidR="00F17375" w:rsidRDefault="00F17375" w:rsidP="00F17375">
      <w:pPr>
        <w:widowControl w:val="0"/>
        <w:suppressAutoHyphens/>
        <w:spacing w:after="0" w:line="240" w:lineRule="auto"/>
        <w:jc w:val="both"/>
        <w:rPr>
          <w:rFonts w:ascii="Times New Roman" w:eastAsia="Lucida Sans Unicode" w:hAnsi="Times New Roman" w:cs="Times New Roman"/>
          <w:kern w:val="2"/>
        </w:rPr>
      </w:pPr>
    </w:p>
    <w:p w14:paraId="47792757" w14:textId="77777777" w:rsidR="00F17375" w:rsidRDefault="00F17375" w:rsidP="00F17375">
      <w:pPr>
        <w:widowControl w:val="0"/>
        <w:suppressAutoHyphens/>
        <w:spacing w:after="0" w:line="240" w:lineRule="auto"/>
        <w:jc w:val="both"/>
        <w:rPr>
          <w:rFonts w:ascii="Times New Roman" w:eastAsia="Lucida Sans Unicode" w:hAnsi="Times New Roman" w:cs="Times New Roman"/>
          <w:b/>
          <w:kern w:val="2"/>
        </w:rPr>
      </w:pPr>
    </w:p>
    <w:p w14:paraId="0DE70409" w14:textId="77777777" w:rsidR="00F17375" w:rsidRDefault="00F17375" w:rsidP="00F17375">
      <w:pPr>
        <w:widowControl w:val="0"/>
        <w:suppressAutoHyphens/>
        <w:spacing w:after="0" w:line="240" w:lineRule="auto"/>
        <w:jc w:val="both"/>
        <w:rPr>
          <w:rFonts w:ascii="Times New Roman" w:eastAsia="Lucida Sans Unicode" w:hAnsi="Times New Roman" w:cs="Times New Roman"/>
          <w:b/>
          <w:kern w:val="2"/>
        </w:rPr>
      </w:pPr>
      <w:r>
        <w:rPr>
          <w:rFonts w:ascii="Times New Roman" w:eastAsia="Lucida Sans Unicode" w:hAnsi="Times New Roman" w:cs="Times New Roman"/>
          <w:b/>
          <w:kern w:val="2"/>
        </w:rPr>
        <w:t>XVII.   Lista załączników</w:t>
      </w:r>
    </w:p>
    <w:p w14:paraId="72927A86" w14:textId="77777777" w:rsidR="00F17375" w:rsidRDefault="00F17375" w:rsidP="00F17375">
      <w:pPr>
        <w:widowControl w:val="0"/>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Wymienione niżej załączniki stanowią integralną część Szczegółowych Warunków Konkursu:</w:t>
      </w:r>
    </w:p>
    <w:p w14:paraId="78735BCA" w14:textId="77777777" w:rsidR="00F17375" w:rsidRDefault="00F17375" w:rsidP="00687E08">
      <w:pPr>
        <w:pStyle w:val="Akapitzlist"/>
        <w:widowControl w:val="0"/>
        <w:numPr>
          <w:ilvl w:val="0"/>
          <w:numId w:val="26"/>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Wzór formularza ofertowego.</w:t>
      </w:r>
    </w:p>
    <w:p w14:paraId="7C9550FC" w14:textId="77777777" w:rsidR="00F17375" w:rsidRDefault="00F17375" w:rsidP="00687E08">
      <w:pPr>
        <w:pStyle w:val="Akapitzlist"/>
        <w:widowControl w:val="0"/>
        <w:numPr>
          <w:ilvl w:val="0"/>
          <w:numId w:val="26"/>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Wzór oświadczeń. </w:t>
      </w:r>
      <w:r>
        <w:rPr>
          <w:rFonts w:ascii="Times New Roman" w:eastAsia="Lucida Sans Unicode" w:hAnsi="Times New Roman" w:cs="Times New Roman"/>
          <w:kern w:val="2"/>
        </w:rPr>
        <w:tab/>
      </w:r>
      <w:r>
        <w:rPr>
          <w:rFonts w:ascii="Times New Roman" w:eastAsia="Lucida Sans Unicode" w:hAnsi="Times New Roman" w:cs="Times New Roman"/>
          <w:kern w:val="2"/>
        </w:rPr>
        <w:tab/>
      </w:r>
      <w:r>
        <w:rPr>
          <w:rFonts w:ascii="Times New Roman" w:eastAsia="Lucida Sans Unicode" w:hAnsi="Times New Roman" w:cs="Times New Roman"/>
          <w:kern w:val="2"/>
        </w:rPr>
        <w:tab/>
      </w:r>
    </w:p>
    <w:p w14:paraId="0750D673" w14:textId="77777777" w:rsidR="00F17375" w:rsidRDefault="00F17375" w:rsidP="00687E08">
      <w:pPr>
        <w:pStyle w:val="Akapitzlist"/>
        <w:widowControl w:val="0"/>
        <w:numPr>
          <w:ilvl w:val="0"/>
          <w:numId w:val="26"/>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Wzór opisu  doświadczenia zawodowego osób - Zespołu Rehabilitacji Domowej.</w:t>
      </w:r>
    </w:p>
    <w:p w14:paraId="433FB9D7" w14:textId="77777777" w:rsidR="00F17375" w:rsidRDefault="00F17375" w:rsidP="00687E08">
      <w:pPr>
        <w:pStyle w:val="Akapitzlist"/>
        <w:widowControl w:val="0"/>
        <w:numPr>
          <w:ilvl w:val="0"/>
          <w:numId w:val="26"/>
        </w:numPr>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Wzór umowy.</w:t>
      </w:r>
    </w:p>
    <w:p w14:paraId="7EC9528E" w14:textId="77777777" w:rsidR="00FD78D8" w:rsidRDefault="00FD78D8"/>
    <w:p w14:paraId="3EF31B2D" w14:textId="77777777" w:rsidR="002A48E5" w:rsidRDefault="002A48E5" w:rsidP="002A48E5">
      <w:pPr>
        <w:ind w:left="5664"/>
        <w:rPr>
          <w:rFonts w:ascii="Times New Roman" w:hAnsi="Times New Roman" w:cs="Times New Roman"/>
          <w:b/>
          <w:sz w:val="20"/>
          <w:szCs w:val="20"/>
        </w:rPr>
      </w:pPr>
      <w:r>
        <w:rPr>
          <w:rFonts w:ascii="Times New Roman" w:hAnsi="Times New Roman" w:cs="Times New Roman"/>
          <w:b/>
          <w:sz w:val="20"/>
          <w:szCs w:val="20"/>
        </w:rPr>
        <w:lastRenderedPageBreak/>
        <w:t>Załącznik nr 1 do SWK</w:t>
      </w:r>
      <w:r>
        <w:rPr>
          <w:rFonts w:ascii="Times New Roman" w:hAnsi="Times New Roman" w:cs="Times New Roman"/>
          <w:b/>
          <w:sz w:val="20"/>
          <w:szCs w:val="20"/>
        </w:rPr>
        <w:tab/>
      </w:r>
    </w:p>
    <w:p w14:paraId="0F665701" w14:textId="77777777" w:rsidR="002A48E5" w:rsidRDefault="002A48E5" w:rsidP="002A48E5">
      <w:pPr>
        <w:ind w:left="5664"/>
        <w:rPr>
          <w:rFonts w:ascii="Times New Roman" w:hAnsi="Times New Roman" w:cs="Times New Roman"/>
          <w:b/>
          <w:sz w:val="20"/>
          <w:szCs w:val="20"/>
        </w:rPr>
      </w:pPr>
    </w:p>
    <w:p w14:paraId="64248A0B" w14:textId="77777777" w:rsidR="002A48E5" w:rsidRDefault="002A48E5" w:rsidP="002A48E5">
      <w:pPr>
        <w:ind w:left="5664" w:firstLine="66"/>
        <w:rPr>
          <w:rFonts w:ascii="Times New Roman" w:hAnsi="Times New Roman" w:cs="Times New Roman"/>
        </w:rPr>
      </w:pPr>
      <w:r>
        <w:rPr>
          <w:rFonts w:ascii="Times New Roman" w:hAnsi="Times New Roman" w:cs="Times New Roman"/>
        </w:rPr>
        <w:t>Bieruń, dnia................</w:t>
      </w:r>
    </w:p>
    <w:p w14:paraId="68D0A92D" w14:textId="77777777" w:rsidR="002A48E5" w:rsidRDefault="002A48E5" w:rsidP="002A48E5">
      <w:pPr>
        <w:ind w:left="4956" w:firstLine="708"/>
        <w:rPr>
          <w:rFonts w:ascii="Times New Roman" w:hAnsi="Times New Roman" w:cs="Times New Roman"/>
        </w:rPr>
      </w:pPr>
      <w:r>
        <w:rPr>
          <w:rFonts w:ascii="Times New Roman" w:hAnsi="Times New Roman" w:cs="Times New Roman"/>
          <w:b/>
          <w:smallCaps/>
        </w:rPr>
        <w:t>Burmistrz Miasta Bierunia</w:t>
      </w:r>
    </w:p>
    <w:p w14:paraId="27F713BE" w14:textId="77777777" w:rsidR="002A48E5" w:rsidRDefault="002A48E5" w:rsidP="002A48E5">
      <w:pPr>
        <w:ind w:left="4956" w:firstLine="708"/>
        <w:rPr>
          <w:rFonts w:ascii="Times New Roman" w:hAnsi="Times New Roman" w:cs="Times New Roman"/>
          <w:b/>
          <w:smallCaps/>
        </w:rPr>
      </w:pPr>
      <w:r>
        <w:rPr>
          <w:rFonts w:ascii="Times New Roman" w:hAnsi="Times New Roman" w:cs="Times New Roman"/>
          <w:b/>
        </w:rPr>
        <w:t xml:space="preserve">ul. </w:t>
      </w:r>
      <w:r>
        <w:rPr>
          <w:rFonts w:ascii="Times New Roman" w:hAnsi="Times New Roman" w:cs="Times New Roman"/>
          <w:b/>
          <w:smallCaps/>
        </w:rPr>
        <w:t>Rynek 14</w:t>
      </w:r>
    </w:p>
    <w:p w14:paraId="4CBD252F" w14:textId="77777777" w:rsidR="002A48E5" w:rsidRDefault="002A48E5" w:rsidP="002A48E5">
      <w:pPr>
        <w:ind w:left="4956" w:firstLine="708"/>
        <w:rPr>
          <w:rFonts w:ascii="Times New Roman" w:hAnsi="Times New Roman" w:cs="Times New Roman"/>
          <w:b/>
        </w:rPr>
      </w:pPr>
      <w:r>
        <w:rPr>
          <w:rFonts w:ascii="Times New Roman" w:hAnsi="Times New Roman" w:cs="Times New Roman"/>
          <w:b/>
        </w:rPr>
        <w:t>43 – 150 BIERUŃ</w:t>
      </w:r>
    </w:p>
    <w:p w14:paraId="0F4848A7" w14:textId="77777777" w:rsidR="002A48E5" w:rsidRDefault="002A48E5" w:rsidP="002A48E5">
      <w:pPr>
        <w:jc w:val="center"/>
        <w:rPr>
          <w:rFonts w:ascii="Times New Roman" w:hAnsi="Times New Roman" w:cs="Times New Roman"/>
        </w:rPr>
      </w:pPr>
    </w:p>
    <w:p w14:paraId="6317FA92" w14:textId="77777777" w:rsidR="002A48E5" w:rsidRPr="002A48E5" w:rsidRDefault="002A48E5" w:rsidP="002A48E5">
      <w:pPr>
        <w:jc w:val="center"/>
        <w:rPr>
          <w:rFonts w:ascii="Times New Roman" w:hAnsi="Times New Roman" w:cs="Times New Roman"/>
          <w:b/>
          <w:iCs/>
          <w:sz w:val="24"/>
          <w:szCs w:val="24"/>
        </w:rPr>
      </w:pPr>
      <w:r w:rsidRPr="002A48E5">
        <w:rPr>
          <w:rFonts w:ascii="Times New Roman" w:hAnsi="Times New Roman" w:cs="Times New Roman"/>
          <w:b/>
          <w:iCs/>
          <w:sz w:val="24"/>
          <w:szCs w:val="24"/>
        </w:rPr>
        <w:t>OFERTA</w:t>
      </w:r>
    </w:p>
    <w:p w14:paraId="29F48CF4" w14:textId="77777777" w:rsidR="002A48E5" w:rsidRDefault="002A48E5" w:rsidP="002A48E5">
      <w:pPr>
        <w:widowControl w:val="0"/>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 xml:space="preserve">W związku z ogłoszeniem konkursu na </w:t>
      </w:r>
      <w:bookmarkStart w:id="1" w:name="_Hlk3876306"/>
      <w:r>
        <w:rPr>
          <w:rFonts w:ascii="Times New Roman" w:eastAsia="Lucida Sans Unicode" w:hAnsi="Times New Roman" w:cs="Times New Roman"/>
          <w:kern w:val="2"/>
        </w:rPr>
        <w:t>wybór realizatora programu</w:t>
      </w:r>
      <w:bookmarkEnd w:id="1"/>
      <w:r w:rsidRPr="00A90AA9">
        <w:rPr>
          <w:rFonts w:ascii="Times New Roman" w:hAnsi="Times New Roman" w:cs="Times New Roman"/>
        </w:rPr>
        <w:t xml:space="preserve"> </w:t>
      </w:r>
      <w:r>
        <w:rPr>
          <w:rFonts w:ascii="Times New Roman" w:hAnsi="Times New Roman" w:cs="Times New Roman"/>
        </w:rPr>
        <w:t>polityki zdrowotnej</w:t>
      </w:r>
      <w:r>
        <w:rPr>
          <w:rFonts w:ascii="Times New Roman" w:eastAsia="Lucida Sans Unicode" w:hAnsi="Times New Roman" w:cs="Times New Roman"/>
          <w:kern w:val="2"/>
        </w:rPr>
        <w:t>:</w:t>
      </w:r>
    </w:p>
    <w:p w14:paraId="25D04548" w14:textId="77777777" w:rsidR="002A48E5" w:rsidRDefault="002A48E5" w:rsidP="002A48E5">
      <w:pPr>
        <w:widowControl w:val="0"/>
        <w:suppressAutoHyphens/>
        <w:spacing w:after="0" w:line="240" w:lineRule="auto"/>
        <w:jc w:val="both"/>
        <w:rPr>
          <w:rFonts w:ascii="Times New Roman" w:eastAsia="Lucida Sans Unicode" w:hAnsi="Times New Roman" w:cs="Times New Roman"/>
          <w:b/>
          <w:i/>
          <w:kern w:val="2"/>
        </w:rPr>
      </w:pPr>
      <w:r w:rsidRPr="00FE6C30">
        <w:rPr>
          <w:rFonts w:ascii="Times New Roman" w:eastAsia="Lucida Sans Unicode" w:hAnsi="Times New Roman" w:cs="Times New Roman"/>
          <w:b/>
          <w:kern w:val="2"/>
        </w:rPr>
        <w:t>„</w:t>
      </w:r>
      <w:r w:rsidRPr="00FE6C30">
        <w:rPr>
          <w:rFonts w:ascii="Times New Roman" w:eastAsia="Lucida Sans Unicode" w:hAnsi="Times New Roman" w:cs="Times New Roman"/>
          <w:b/>
          <w:kern w:val="2"/>
          <w:lang w:val="sq-AL"/>
        </w:rPr>
        <w:t>Udzielanie świadczeń zdrowotnych w zakresie rehabilitacji dzieci niepełnosprawnych z terenu Gminy Bieruń w warunkach domowych</w:t>
      </w:r>
      <w:r w:rsidRPr="00FE6C30">
        <w:rPr>
          <w:rFonts w:ascii="Times New Roman" w:eastAsia="Lucida Sans Unicode" w:hAnsi="Times New Roman" w:cs="Times New Roman"/>
          <w:b/>
          <w:kern w:val="2"/>
        </w:rPr>
        <w:t>”</w:t>
      </w:r>
      <w:r>
        <w:rPr>
          <w:rFonts w:ascii="Times New Roman" w:eastAsia="Lucida Sans Unicode" w:hAnsi="Times New Roman" w:cs="Times New Roman"/>
          <w:b/>
          <w:i/>
          <w:kern w:val="2"/>
        </w:rPr>
        <w:t xml:space="preserve"> </w:t>
      </w:r>
      <w:r>
        <w:rPr>
          <w:rFonts w:ascii="Times New Roman" w:eastAsia="Lucida Sans Unicode" w:hAnsi="Times New Roman" w:cs="Times New Roman"/>
          <w:kern w:val="2"/>
        </w:rPr>
        <w:t>przedkładamy naszą ofertę:</w:t>
      </w:r>
    </w:p>
    <w:p w14:paraId="41FEB06D" w14:textId="77777777" w:rsidR="002A48E5" w:rsidRDefault="002A48E5" w:rsidP="002A48E5">
      <w:pPr>
        <w:rPr>
          <w:rFonts w:ascii="Times New Roman" w:hAnsi="Times New Roman" w:cs="Times New Roman"/>
        </w:rPr>
      </w:pPr>
    </w:p>
    <w:p w14:paraId="62C31432" w14:textId="77777777" w:rsidR="002A48E5" w:rsidRDefault="002A48E5" w:rsidP="00687E08">
      <w:pPr>
        <w:widowControl w:val="0"/>
        <w:numPr>
          <w:ilvl w:val="0"/>
          <w:numId w:val="30"/>
        </w:numPr>
        <w:suppressAutoHyphens/>
        <w:spacing w:after="0" w:line="240" w:lineRule="auto"/>
        <w:contextualSpacing/>
        <w:jc w:val="both"/>
        <w:rPr>
          <w:rFonts w:ascii="Times New Roman" w:hAnsi="Times New Roman" w:cs="Times New Roman"/>
        </w:rPr>
      </w:pPr>
      <w:r>
        <w:rPr>
          <w:rFonts w:ascii="Times New Roman" w:hAnsi="Times New Roman" w:cs="Times New Roman"/>
        </w:rPr>
        <w:t>Nazwa i siedziba składającego ofertę lub imię i nazwisko oraz adres w stosunku do innego podmiotu świadczącego usługi zdrowotne:</w:t>
      </w:r>
    </w:p>
    <w:p w14:paraId="70EAB0C1" w14:textId="77777777" w:rsidR="002A48E5" w:rsidRDefault="002A48E5" w:rsidP="002A48E5">
      <w:pPr>
        <w:widowControl w:val="0"/>
        <w:suppressAutoHyphens/>
        <w:spacing w:after="0" w:line="240" w:lineRule="auto"/>
        <w:ind w:left="720"/>
        <w:contextualSpacing/>
        <w:jc w:val="both"/>
        <w:rPr>
          <w:rFonts w:ascii="Times New Roman" w:hAnsi="Times New Roman" w:cs="Times New Roman"/>
        </w:rPr>
      </w:pPr>
    </w:p>
    <w:p w14:paraId="768BE035" w14:textId="77777777" w:rsidR="002A48E5" w:rsidRDefault="002A48E5" w:rsidP="00687E08">
      <w:pPr>
        <w:widowControl w:val="0"/>
        <w:numPr>
          <w:ilvl w:val="0"/>
          <w:numId w:val="30"/>
        </w:numPr>
        <w:suppressAutoHyphens/>
        <w:spacing w:after="0" w:line="240" w:lineRule="auto"/>
        <w:contextualSpacing/>
        <w:jc w:val="both"/>
        <w:rPr>
          <w:rFonts w:ascii="Times New Roman" w:hAnsi="Times New Roman" w:cs="Times New Roman"/>
        </w:rPr>
      </w:pPr>
      <w:r>
        <w:rPr>
          <w:rFonts w:ascii="Times New Roman" w:hAnsi="Times New Roman" w:cs="Times New Roman"/>
        </w:rPr>
        <w:t>Status prawny:</w:t>
      </w:r>
    </w:p>
    <w:p w14:paraId="6F255A72" w14:textId="77777777" w:rsidR="002A48E5" w:rsidRDefault="002A48E5" w:rsidP="002A48E5">
      <w:pPr>
        <w:widowControl w:val="0"/>
        <w:suppressAutoHyphens/>
        <w:spacing w:after="0" w:line="240" w:lineRule="auto"/>
        <w:jc w:val="both"/>
        <w:rPr>
          <w:rFonts w:ascii="Times New Roman" w:hAnsi="Times New Roman" w:cs="Times New Roman"/>
        </w:rPr>
      </w:pPr>
    </w:p>
    <w:p w14:paraId="070BB7BC" w14:textId="77777777" w:rsidR="002A48E5" w:rsidRDefault="002A48E5" w:rsidP="00687E08">
      <w:pPr>
        <w:widowControl w:val="0"/>
        <w:numPr>
          <w:ilvl w:val="0"/>
          <w:numId w:val="30"/>
        </w:numPr>
        <w:suppressAutoHyphens/>
        <w:spacing w:after="0" w:line="240" w:lineRule="auto"/>
        <w:contextualSpacing/>
        <w:jc w:val="both"/>
        <w:rPr>
          <w:rFonts w:ascii="Times New Roman" w:hAnsi="Times New Roman" w:cs="Times New Roman"/>
        </w:rPr>
      </w:pPr>
      <w:r>
        <w:rPr>
          <w:rFonts w:ascii="Times New Roman" w:hAnsi="Times New Roman" w:cs="Times New Roman"/>
        </w:rPr>
        <w:t xml:space="preserve">Numer i data wpisu do rejestru oraz oznaczenie organu dokonującego wpisu: </w:t>
      </w:r>
    </w:p>
    <w:p w14:paraId="6794658F" w14:textId="77777777" w:rsidR="002A48E5" w:rsidRDefault="002A48E5" w:rsidP="002A48E5">
      <w:pPr>
        <w:widowControl w:val="0"/>
        <w:suppressAutoHyphens/>
        <w:spacing w:after="0" w:line="240" w:lineRule="auto"/>
        <w:contextualSpacing/>
        <w:jc w:val="both"/>
        <w:rPr>
          <w:rFonts w:ascii="Times New Roman" w:hAnsi="Times New Roman" w:cs="Times New Roman"/>
        </w:rPr>
      </w:pPr>
    </w:p>
    <w:p w14:paraId="43091CFB" w14:textId="77777777" w:rsidR="002A48E5" w:rsidRDefault="002A48E5" w:rsidP="00687E08">
      <w:pPr>
        <w:widowControl w:val="0"/>
        <w:numPr>
          <w:ilvl w:val="0"/>
          <w:numId w:val="30"/>
        </w:numPr>
        <w:suppressAutoHyphens/>
        <w:spacing w:after="0" w:line="240" w:lineRule="auto"/>
        <w:contextualSpacing/>
        <w:jc w:val="both"/>
        <w:rPr>
          <w:rFonts w:ascii="Times New Roman" w:hAnsi="Times New Roman" w:cs="Times New Roman"/>
        </w:rPr>
      </w:pPr>
      <w:r>
        <w:rPr>
          <w:rFonts w:ascii="Times New Roman" w:hAnsi="Times New Roman" w:cs="Times New Roman"/>
        </w:rPr>
        <w:t>Wskazanie osób wchodzących w skład zespołu do udzielania świadczeń rehabilitacyjnych dzieci niepełnosprawnych w warunkach domowych oraz ich kwalifikacji, doświadczenia w prowadzeniu rehabilitacji (zgodnie z załącznikiem nr 3 do SWK):</w:t>
      </w:r>
    </w:p>
    <w:p w14:paraId="4FA99097" w14:textId="77777777" w:rsidR="002A48E5" w:rsidRDefault="002A48E5" w:rsidP="002A48E5">
      <w:pPr>
        <w:widowControl w:val="0"/>
        <w:suppressAutoHyphens/>
        <w:spacing w:after="0" w:line="240" w:lineRule="auto"/>
        <w:ind w:left="720"/>
        <w:contextualSpacing/>
        <w:jc w:val="both"/>
        <w:rPr>
          <w:rFonts w:ascii="Times New Roman" w:hAnsi="Times New Roman" w:cs="Times New Roman"/>
        </w:rPr>
      </w:pPr>
    </w:p>
    <w:p w14:paraId="371CCEAB" w14:textId="77777777" w:rsidR="002A48E5" w:rsidRDefault="002A48E5" w:rsidP="00687E08">
      <w:pPr>
        <w:widowControl w:val="0"/>
        <w:numPr>
          <w:ilvl w:val="0"/>
          <w:numId w:val="30"/>
        </w:numPr>
        <w:suppressAutoHyphens/>
        <w:spacing w:after="0" w:line="240" w:lineRule="auto"/>
        <w:contextualSpacing/>
        <w:jc w:val="both"/>
        <w:rPr>
          <w:rFonts w:ascii="Times New Roman" w:hAnsi="Times New Roman" w:cs="Times New Roman"/>
        </w:rPr>
      </w:pPr>
      <w:r>
        <w:rPr>
          <w:rFonts w:ascii="Times New Roman" w:hAnsi="Times New Roman" w:cs="Times New Roman"/>
        </w:rPr>
        <w:t xml:space="preserve">Proponowana kwota należności za realizację świadczenia, obejmująca wszystkie koszty związane z realizacją świadczenia wynosi za 1 minutę rehabilitacji (pracy z dzieckiem): ................................ zł brutto. </w:t>
      </w:r>
      <w:r w:rsidRPr="00FE6C30">
        <w:rPr>
          <w:rFonts w:ascii="Times New Roman" w:hAnsi="Times New Roman" w:cs="Times New Roman"/>
          <w:iCs/>
        </w:rPr>
        <w:t>Można załączyć kalkulację kosztó</w:t>
      </w:r>
      <w:r>
        <w:rPr>
          <w:rFonts w:ascii="Times New Roman" w:hAnsi="Times New Roman" w:cs="Times New Roman"/>
          <w:iCs/>
        </w:rPr>
        <w:t>w</w:t>
      </w:r>
      <w:r>
        <w:rPr>
          <w:rFonts w:ascii="Times New Roman" w:hAnsi="Times New Roman" w:cs="Times New Roman"/>
          <w:i/>
        </w:rPr>
        <w:t>.</w:t>
      </w:r>
    </w:p>
    <w:p w14:paraId="6731397B" w14:textId="77777777" w:rsidR="002A48E5" w:rsidRDefault="002A48E5" w:rsidP="002A48E5">
      <w:pPr>
        <w:widowControl w:val="0"/>
        <w:suppressAutoHyphens/>
        <w:spacing w:after="0" w:line="240" w:lineRule="auto"/>
        <w:ind w:left="720"/>
        <w:contextualSpacing/>
        <w:jc w:val="both"/>
        <w:rPr>
          <w:rFonts w:ascii="Times New Roman" w:hAnsi="Times New Roman" w:cs="Times New Roman"/>
        </w:rPr>
      </w:pPr>
    </w:p>
    <w:p w14:paraId="667708D6" w14:textId="77777777" w:rsidR="002A48E5" w:rsidRDefault="002A48E5" w:rsidP="00687E08">
      <w:pPr>
        <w:widowControl w:val="0"/>
        <w:numPr>
          <w:ilvl w:val="0"/>
          <w:numId w:val="30"/>
        </w:numPr>
        <w:suppressAutoHyphens/>
        <w:spacing w:after="0" w:line="240" w:lineRule="auto"/>
        <w:contextualSpacing/>
        <w:jc w:val="both"/>
        <w:rPr>
          <w:rFonts w:ascii="Times New Roman" w:hAnsi="Times New Roman" w:cs="Times New Roman"/>
          <w:i/>
        </w:rPr>
      </w:pPr>
      <w:r>
        <w:rPr>
          <w:rFonts w:ascii="Times New Roman" w:hAnsi="Times New Roman" w:cs="Times New Roman"/>
        </w:rPr>
        <w:t xml:space="preserve">Wyposażenie w sprzęt i aparaturę wykorzystywaną przy rehabilitacji dzieci i młodzieży niepełnosprawnej w warunkach domowych: </w:t>
      </w:r>
    </w:p>
    <w:p w14:paraId="7F9ADBD2" w14:textId="77777777" w:rsidR="002A48E5" w:rsidRDefault="002A48E5" w:rsidP="002A48E5">
      <w:pPr>
        <w:widowControl w:val="0"/>
        <w:suppressAutoHyphens/>
        <w:spacing w:after="0" w:line="240" w:lineRule="auto"/>
        <w:ind w:left="720"/>
        <w:contextualSpacing/>
        <w:jc w:val="both"/>
        <w:rPr>
          <w:rFonts w:ascii="Times New Roman" w:hAnsi="Times New Roman" w:cs="Times New Roman"/>
          <w:i/>
        </w:rPr>
      </w:pPr>
    </w:p>
    <w:p w14:paraId="72EFFE92" w14:textId="77777777" w:rsidR="002A48E5" w:rsidRDefault="002A48E5" w:rsidP="00687E08">
      <w:pPr>
        <w:widowControl w:val="0"/>
        <w:numPr>
          <w:ilvl w:val="0"/>
          <w:numId w:val="30"/>
        </w:numPr>
        <w:suppressAutoHyphens/>
        <w:spacing w:after="0" w:line="240" w:lineRule="auto"/>
        <w:contextualSpacing/>
        <w:jc w:val="both"/>
        <w:rPr>
          <w:rFonts w:ascii="Times New Roman" w:hAnsi="Times New Roman" w:cs="Times New Roman"/>
        </w:rPr>
      </w:pPr>
      <w:r>
        <w:rPr>
          <w:rFonts w:ascii="Times New Roman" w:hAnsi="Times New Roman" w:cs="Times New Roman"/>
        </w:rPr>
        <w:t xml:space="preserve">Czas trwania umowy: </w:t>
      </w:r>
      <w:r w:rsidRPr="00460AB3">
        <w:rPr>
          <w:rFonts w:ascii="Times New Roman" w:hAnsi="Times New Roman" w:cs="Times New Roman"/>
          <w:b/>
          <w:bCs/>
        </w:rPr>
        <w:t>od dnia podpisania umowy do 31.12.2024 r.</w:t>
      </w:r>
      <w:r>
        <w:rPr>
          <w:rFonts w:ascii="Times New Roman" w:hAnsi="Times New Roman" w:cs="Times New Roman"/>
          <w:i/>
          <w:iCs/>
        </w:rPr>
        <w:t xml:space="preserve"> </w:t>
      </w:r>
    </w:p>
    <w:p w14:paraId="7C062DD5" w14:textId="77777777" w:rsidR="002A48E5" w:rsidRDefault="002A48E5" w:rsidP="002A48E5">
      <w:pPr>
        <w:rPr>
          <w:rFonts w:ascii="Times New Roman" w:hAnsi="Times New Roman" w:cs="Times New Roman"/>
          <w:sz w:val="26"/>
        </w:rPr>
      </w:pPr>
    </w:p>
    <w:p w14:paraId="14193BE4" w14:textId="77777777" w:rsidR="002A48E5" w:rsidRPr="00F105F9" w:rsidRDefault="002A48E5" w:rsidP="002A48E5">
      <w:pPr>
        <w:spacing w:after="0" w:line="240" w:lineRule="auto"/>
        <w:ind w:left="284" w:hanging="284"/>
        <w:jc w:val="both"/>
        <w:rPr>
          <w:rFonts w:ascii="Times New Roman" w:hAnsi="Times New Roman" w:cs="Times New Roman"/>
          <w:iCs/>
        </w:rPr>
      </w:pPr>
      <w:r w:rsidRPr="00F105F9">
        <w:rPr>
          <w:rFonts w:ascii="Times New Roman" w:hAnsi="Times New Roman" w:cs="Times New Roman"/>
          <w:iCs/>
        </w:rPr>
        <w:t>Do formularza oferty załączam:</w:t>
      </w:r>
    </w:p>
    <w:p w14:paraId="271B68E1" w14:textId="77777777" w:rsidR="002A48E5" w:rsidRPr="00F105F9" w:rsidRDefault="002A48E5" w:rsidP="002A48E5">
      <w:pPr>
        <w:spacing w:after="0" w:line="240" w:lineRule="auto"/>
        <w:ind w:left="360" w:hanging="360"/>
        <w:jc w:val="both"/>
        <w:rPr>
          <w:rFonts w:ascii="Times New Roman" w:hAnsi="Times New Roman" w:cs="Times New Roman"/>
          <w:iCs/>
        </w:rPr>
      </w:pPr>
      <w:r w:rsidRPr="00F105F9">
        <w:rPr>
          <w:rFonts w:ascii="Times New Roman" w:hAnsi="Times New Roman" w:cs="Times New Roman"/>
          <w:iCs/>
        </w:rPr>
        <w:t>Oświadczenia.</w:t>
      </w:r>
    </w:p>
    <w:p w14:paraId="61934B6A" w14:textId="77777777" w:rsidR="002A48E5" w:rsidRPr="00F105F9" w:rsidRDefault="002A48E5" w:rsidP="002A48E5">
      <w:pPr>
        <w:spacing w:after="0" w:line="240" w:lineRule="auto"/>
        <w:ind w:left="360" w:hanging="360"/>
        <w:jc w:val="both"/>
        <w:rPr>
          <w:rFonts w:ascii="Times New Roman" w:hAnsi="Times New Roman" w:cs="Times New Roman"/>
          <w:iCs/>
        </w:rPr>
      </w:pPr>
      <w:r w:rsidRPr="00F105F9">
        <w:rPr>
          <w:rFonts w:ascii="Times New Roman" w:hAnsi="Times New Roman" w:cs="Times New Roman"/>
          <w:iCs/>
        </w:rPr>
        <w:t>Dokumenty (wymienić jakie).</w:t>
      </w:r>
    </w:p>
    <w:p w14:paraId="6AC10CE1" w14:textId="77777777" w:rsidR="002A48E5" w:rsidRDefault="002A48E5" w:rsidP="002A48E5">
      <w:pPr>
        <w:rPr>
          <w:rFonts w:ascii="Times New Roman" w:hAnsi="Times New Roman" w:cs="Times New Roman"/>
          <w:sz w:val="26"/>
        </w:rPr>
      </w:pPr>
      <w:r>
        <w:rPr>
          <w:rFonts w:ascii="Times New Roman" w:hAnsi="Times New Roman" w:cs="Times New Roman"/>
          <w:sz w:val="26"/>
        </w:rPr>
        <w:t xml:space="preserve">                                                          </w:t>
      </w:r>
    </w:p>
    <w:p w14:paraId="0B17F8BF" w14:textId="77777777" w:rsidR="002A48E5" w:rsidRDefault="002A48E5" w:rsidP="002A48E5">
      <w:pPr>
        <w:rPr>
          <w:rFonts w:ascii="Times New Roman" w:hAnsi="Times New Roman" w:cs="Times New Roman"/>
          <w:sz w:val="26"/>
        </w:rPr>
      </w:pPr>
      <w:r>
        <w:rPr>
          <w:rFonts w:ascii="Times New Roman" w:hAnsi="Times New Roman" w:cs="Times New Roman"/>
        </w:rPr>
        <w:t>data</w:t>
      </w:r>
      <w:r>
        <w:rPr>
          <w:rFonts w:ascii="Times New Roman" w:hAnsi="Times New Roman" w:cs="Times New Roman"/>
          <w:sz w:val="26"/>
        </w:rPr>
        <w:t>.....................................                     .........................................................................</w:t>
      </w:r>
    </w:p>
    <w:p w14:paraId="31AE652B" w14:textId="77777777" w:rsidR="002A48E5" w:rsidRDefault="002A48E5" w:rsidP="002A48E5">
      <w:pPr>
        <w:ind w:left="4248"/>
        <w:jc w:val="center"/>
        <w:rPr>
          <w:rFonts w:ascii="Times New Roman" w:hAnsi="Times New Roman" w:cs="Times New Roman"/>
          <w:i/>
          <w:iCs/>
          <w:sz w:val="20"/>
          <w:szCs w:val="20"/>
        </w:rPr>
      </w:pPr>
      <w:r>
        <w:rPr>
          <w:rFonts w:ascii="Times New Roman" w:hAnsi="Times New Roman" w:cs="Times New Roman"/>
          <w:i/>
          <w:iCs/>
          <w:sz w:val="20"/>
          <w:szCs w:val="20"/>
        </w:rPr>
        <w:t xml:space="preserve">Podpis i pieczęć imienna osoby /osób uprawnionej/uprawnionych do reprezentowania oferenta </w:t>
      </w:r>
      <w:r>
        <w:rPr>
          <w:rFonts w:ascii="Times New Roman" w:hAnsi="Times New Roman" w:cs="Times New Roman"/>
          <w:i/>
          <w:iCs/>
          <w:sz w:val="20"/>
          <w:szCs w:val="20"/>
        </w:rPr>
        <w:br/>
        <w:t xml:space="preserve"> i składania oświadczeń woli w jego imieniu</w:t>
      </w:r>
    </w:p>
    <w:p w14:paraId="0A6BFBCA" w14:textId="77777777" w:rsidR="002A48E5" w:rsidRPr="00AB0B31" w:rsidRDefault="002A48E5" w:rsidP="002A48E5">
      <w:pPr>
        <w:spacing w:after="160" w:line="256" w:lineRule="auto"/>
        <w:rPr>
          <w:rFonts w:ascii="Times New Roman" w:hAnsi="Times New Roman" w:cs="Times New Roman"/>
          <w:b/>
        </w:rPr>
      </w:pPr>
    </w:p>
    <w:p w14:paraId="0472D76E" w14:textId="77777777" w:rsidR="002A48E5" w:rsidRDefault="002A48E5" w:rsidP="00687E08">
      <w:pPr>
        <w:keepNext/>
        <w:widowControl w:val="0"/>
        <w:numPr>
          <w:ilvl w:val="8"/>
          <w:numId w:val="32"/>
        </w:numPr>
        <w:suppressAutoHyphens/>
        <w:spacing w:after="0" w:line="240" w:lineRule="auto"/>
        <w:jc w:val="center"/>
        <w:outlineLvl w:val="0"/>
        <w:rPr>
          <w:rFonts w:ascii="Times New Roman" w:eastAsia="Lucida Sans Unicode" w:hAnsi="Times New Roman" w:cs="Times New Roman"/>
          <w:b/>
          <w:kern w:val="2"/>
          <w:sz w:val="20"/>
          <w:szCs w:val="20"/>
          <w:lang w:eastAsia="pl-PL"/>
        </w:rPr>
      </w:pPr>
      <w:r>
        <w:rPr>
          <w:rFonts w:ascii="Times New Roman" w:eastAsia="Lucida Sans Unicode" w:hAnsi="Times New Roman" w:cs="Times New Roman"/>
          <w:b/>
          <w:i/>
          <w:kern w:val="2"/>
          <w:sz w:val="24"/>
          <w:szCs w:val="24"/>
          <w:lang w:eastAsia="pl-PL"/>
        </w:rPr>
        <w:lastRenderedPageBreak/>
        <w:t xml:space="preserve">                                                                        </w:t>
      </w:r>
      <w:r>
        <w:rPr>
          <w:rFonts w:ascii="Times New Roman" w:eastAsia="Lucida Sans Unicode" w:hAnsi="Times New Roman" w:cs="Times New Roman"/>
          <w:b/>
          <w:kern w:val="2"/>
          <w:sz w:val="20"/>
          <w:szCs w:val="20"/>
          <w:lang w:eastAsia="pl-PL"/>
        </w:rPr>
        <w:t>Załącznik nr 2 do SWK</w:t>
      </w:r>
    </w:p>
    <w:p w14:paraId="44BF40D9" w14:textId="77777777" w:rsidR="002A48E5" w:rsidRDefault="002A48E5" w:rsidP="00687E08">
      <w:pPr>
        <w:keepNext/>
        <w:widowControl w:val="0"/>
        <w:numPr>
          <w:ilvl w:val="8"/>
          <w:numId w:val="32"/>
        </w:numPr>
        <w:suppressAutoHyphens/>
        <w:spacing w:after="0" w:line="240" w:lineRule="auto"/>
        <w:jc w:val="center"/>
        <w:outlineLvl w:val="0"/>
        <w:rPr>
          <w:rFonts w:ascii="Times New Roman" w:eastAsia="Lucida Sans Unicode" w:hAnsi="Times New Roman" w:cs="Times New Roman"/>
          <w:b/>
          <w:i/>
          <w:kern w:val="2"/>
          <w:sz w:val="28"/>
          <w:szCs w:val="24"/>
          <w:lang w:eastAsia="pl-PL"/>
        </w:rPr>
      </w:pPr>
      <w:r>
        <w:rPr>
          <w:rFonts w:ascii="Times New Roman" w:eastAsia="Lucida Sans Unicode" w:hAnsi="Times New Roman" w:cs="Times New Roman"/>
          <w:b/>
          <w:i/>
          <w:kern w:val="2"/>
          <w:sz w:val="24"/>
          <w:szCs w:val="24"/>
          <w:lang w:eastAsia="pl-PL"/>
        </w:rPr>
        <w:t xml:space="preserve">          </w:t>
      </w:r>
      <w:r>
        <w:rPr>
          <w:rFonts w:ascii="Times New Roman" w:eastAsia="Lucida Sans Unicode" w:hAnsi="Times New Roman" w:cs="Times New Roman"/>
          <w:b/>
          <w:i/>
          <w:kern w:val="2"/>
          <w:sz w:val="28"/>
          <w:szCs w:val="24"/>
          <w:lang w:eastAsia="pl-PL"/>
        </w:rPr>
        <w:t xml:space="preserve"> </w:t>
      </w:r>
    </w:p>
    <w:p w14:paraId="78278CE9" w14:textId="77777777" w:rsidR="002A48E5" w:rsidRDefault="002A48E5" w:rsidP="002A48E5">
      <w:pPr>
        <w:keepNext/>
        <w:widowControl w:val="0"/>
        <w:suppressAutoHyphens/>
        <w:spacing w:after="0" w:line="240" w:lineRule="auto"/>
        <w:jc w:val="center"/>
        <w:outlineLvl w:val="0"/>
        <w:rPr>
          <w:rFonts w:ascii="Times New Roman" w:eastAsia="Lucida Sans Unicode" w:hAnsi="Times New Roman" w:cs="Times New Roman"/>
          <w:b/>
          <w:kern w:val="2"/>
          <w:lang w:eastAsia="pl-PL"/>
        </w:rPr>
      </w:pPr>
      <w:r>
        <w:rPr>
          <w:rFonts w:ascii="Times New Roman" w:eastAsia="Lucida Sans Unicode" w:hAnsi="Times New Roman" w:cs="Times New Roman"/>
          <w:b/>
          <w:kern w:val="2"/>
          <w:lang w:eastAsia="pl-PL"/>
        </w:rPr>
        <w:t>OŚWIADCZENIE</w:t>
      </w:r>
    </w:p>
    <w:p w14:paraId="2055BCCF" w14:textId="77777777" w:rsidR="002A48E5" w:rsidRDefault="002A48E5" w:rsidP="002A48E5">
      <w:pPr>
        <w:widowControl w:val="0"/>
        <w:suppressAutoHyphens/>
        <w:spacing w:after="0" w:line="240" w:lineRule="auto"/>
        <w:rPr>
          <w:rFonts w:ascii="Times New Roman" w:eastAsia="Lucida Sans Unicode" w:hAnsi="Times New Roman" w:cs="Times New Roman"/>
          <w:kern w:val="2"/>
          <w:lang w:eastAsia="pl-PL"/>
        </w:rPr>
      </w:pPr>
    </w:p>
    <w:p w14:paraId="143915E9" w14:textId="77777777" w:rsidR="002A48E5" w:rsidRDefault="002A48E5" w:rsidP="002A48E5">
      <w:pPr>
        <w:keepNext/>
        <w:widowControl w:val="0"/>
        <w:tabs>
          <w:tab w:val="left" w:pos="708"/>
        </w:tabs>
        <w:suppressAutoHyphens/>
        <w:spacing w:after="0"/>
        <w:ind w:left="2832"/>
        <w:outlineLvl w:val="0"/>
        <w:rPr>
          <w:rFonts w:ascii="Times New Roman" w:eastAsia="Lucida Sans Unicode" w:hAnsi="Times New Roman" w:cs="Times New Roman"/>
          <w:b/>
          <w:i/>
          <w:kern w:val="2"/>
          <w:lang w:eastAsia="pl-PL"/>
        </w:rPr>
      </w:pPr>
    </w:p>
    <w:p w14:paraId="6D0A54C6" w14:textId="77777777" w:rsidR="002A48E5" w:rsidRDefault="002A48E5" w:rsidP="002A48E5">
      <w:pPr>
        <w:widowControl w:val="0"/>
        <w:suppressAutoHyphens/>
        <w:spacing w:after="0"/>
        <w:rPr>
          <w:rFonts w:ascii="Times New Roman" w:eastAsia="Lucida Sans Unicode" w:hAnsi="Times New Roman" w:cs="Times New Roman"/>
          <w:b/>
          <w:kern w:val="2"/>
          <w:lang w:eastAsia="pl-PL"/>
        </w:rPr>
      </w:pPr>
      <w:r>
        <w:rPr>
          <w:rFonts w:ascii="Times New Roman" w:eastAsia="Lucida Sans Unicode" w:hAnsi="Times New Roman" w:cs="Times New Roman"/>
          <w:b/>
          <w:kern w:val="2"/>
          <w:lang w:eastAsia="pl-PL"/>
        </w:rPr>
        <w:t xml:space="preserve">Przystępując do udziału w konkursie ofert  na wybór realizatora programu polityki zdrowotnej: </w:t>
      </w:r>
    </w:p>
    <w:p w14:paraId="4063148F" w14:textId="77777777" w:rsidR="002A48E5" w:rsidRDefault="002A48E5" w:rsidP="002A48E5">
      <w:pPr>
        <w:widowControl w:val="0"/>
        <w:suppressAutoHyphens/>
        <w:spacing w:after="0"/>
        <w:jc w:val="both"/>
        <w:rPr>
          <w:rFonts w:ascii="Times New Roman" w:eastAsia="Lucida Sans Unicode" w:hAnsi="Times New Roman" w:cs="Times New Roman"/>
          <w:b/>
          <w:i/>
          <w:kern w:val="2"/>
        </w:rPr>
      </w:pPr>
      <w:r>
        <w:rPr>
          <w:rFonts w:ascii="Times New Roman" w:eastAsia="Lucida Sans Unicode" w:hAnsi="Times New Roman" w:cs="Times New Roman"/>
          <w:b/>
          <w:kern w:val="2"/>
        </w:rPr>
        <w:t>„</w:t>
      </w:r>
      <w:r>
        <w:rPr>
          <w:rFonts w:ascii="Times New Roman" w:eastAsia="Lucida Sans Unicode" w:hAnsi="Times New Roman" w:cs="Times New Roman"/>
          <w:b/>
          <w:i/>
          <w:kern w:val="2"/>
          <w:lang w:val="sq-AL"/>
        </w:rPr>
        <w:t>Udzielanie świadczeń zdrowotnych w zakresie rehabilitacji dzieci niepełnosprawnych z terenu Gminy Bieruń  w warunkach domowych</w:t>
      </w:r>
      <w:r>
        <w:rPr>
          <w:rFonts w:ascii="Times New Roman" w:eastAsia="Lucida Sans Unicode" w:hAnsi="Times New Roman" w:cs="Times New Roman"/>
          <w:b/>
          <w:i/>
          <w:kern w:val="2"/>
        </w:rPr>
        <w:t>”</w:t>
      </w:r>
    </w:p>
    <w:p w14:paraId="341889B1" w14:textId="77777777" w:rsidR="002A48E5" w:rsidRDefault="002A48E5" w:rsidP="002A48E5">
      <w:pPr>
        <w:widowControl w:val="0"/>
        <w:suppressAutoHyphens/>
        <w:spacing w:after="0"/>
        <w:rPr>
          <w:rFonts w:ascii="Times New Roman" w:eastAsia="Lucida Sans Unicode" w:hAnsi="Times New Roman" w:cs="Times New Roman"/>
          <w:b/>
          <w:i/>
          <w:kern w:val="2"/>
          <w:lang w:val="sq-AL" w:eastAsia="pl-PL"/>
        </w:rPr>
      </w:pPr>
    </w:p>
    <w:p w14:paraId="2C6719AD" w14:textId="77777777" w:rsidR="002A48E5" w:rsidRDefault="002A48E5" w:rsidP="002A48E5">
      <w:pPr>
        <w:widowControl w:val="0"/>
        <w:suppressAutoHyphens/>
        <w:spacing w:after="0"/>
        <w:jc w:val="both"/>
        <w:rPr>
          <w:rFonts w:ascii="Times New Roman" w:eastAsia="Lucida Sans Unicode" w:hAnsi="Times New Roman" w:cs="Times New Roman"/>
          <w:b/>
          <w:kern w:val="2"/>
          <w:lang w:eastAsia="pl-PL"/>
        </w:rPr>
      </w:pPr>
      <w:r>
        <w:rPr>
          <w:rFonts w:ascii="Times New Roman" w:eastAsia="Lucida Sans Unicode" w:hAnsi="Times New Roman" w:cs="Times New Roman"/>
          <w:b/>
          <w:kern w:val="2"/>
          <w:lang w:eastAsia="pl-PL"/>
        </w:rPr>
        <w:t>oświadczam, że:</w:t>
      </w:r>
    </w:p>
    <w:p w14:paraId="0A50DB8A" w14:textId="77777777" w:rsidR="002A48E5" w:rsidRDefault="002A48E5" w:rsidP="00687E08">
      <w:pPr>
        <w:widowControl w:val="0"/>
        <w:numPr>
          <w:ilvl w:val="0"/>
          <w:numId w:val="31"/>
        </w:numPr>
        <w:suppressAutoHyphens/>
        <w:contextualSpacing/>
        <w:jc w:val="both"/>
        <w:rPr>
          <w:rFonts w:ascii="Times New Roman" w:eastAsia="Lucida Sans Unicode" w:hAnsi="Times New Roman" w:cs="Times New Roman"/>
          <w:b/>
          <w:kern w:val="2"/>
          <w:lang w:eastAsia="pl-PL"/>
        </w:rPr>
      </w:pPr>
      <w:r>
        <w:rPr>
          <w:rFonts w:ascii="Times New Roman" w:eastAsia="Lucida Sans Unicode" w:hAnsi="Times New Roman" w:cs="Times New Roman"/>
          <w:kern w:val="2"/>
          <w:lang w:eastAsia="pl-PL"/>
        </w:rPr>
        <w:t>Zapoznałem się z ogłoszeniem oraz Szczegółowymi Warunkach Konkursu i akceptuję je bez  zastrzeżeń.</w:t>
      </w:r>
    </w:p>
    <w:p w14:paraId="5B0300DE" w14:textId="7752B374" w:rsidR="002A48E5" w:rsidRDefault="002A48E5" w:rsidP="00687E08">
      <w:pPr>
        <w:widowControl w:val="0"/>
        <w:numPr>
          <w:ilvl w:val="0"/>
          <w:numId w:val="31"/>
        </w:numPr>
        <w:suppressAutoHyphens/>
        <w:contextualSpacing/>
        <w:jc w:val="both"/>
        <w:rPr>
          <w:rFonts w:ascii="Times New Roman" w:eastAsia="Lucida Sans Unicode" w:hAnsi="Times New Roman" w:cs="Times New Roman"/>
          <w:b/>
          <w:kern w:val="2"/>
          <w:lang w:eastAsia="pl-PL"/>
        </w:rPr>
      </w:pPr>
      <w:r>
        <w:rPr>
          <w:rFonts w:ascii="Times New Roman" w:eastAsia="Lucida Sans Unicode" w:hAnsi="Times New Roman" w:cs="Times New Roman"/>
          <w:kern w:val="2"/>
          <w:lang w:eastAsia="pl-PL"/>
        </w:rPr>
        <w:t xml:space="preserve">W przypadku wyboru oferty, zobowiązuję się do przejęcia realizacji programu polityki zdrowotnej na zasadach określonych w Szczegółowych Warunkach Konkursu oraz </w:t>
      </w:r>
      <w:r w:rsidR="00911D60">
        <w:rPr>
          <w:rFonts w:ascii="Times New Roman" w:eastAsia="Lucida Sans Unicode" w:hAnsi="Times New Roman" w:cs="Times New Roman"/>
          <w:kern w:val="2"/>
          <w:lang w:eastAsia="pl-PL"/>
        </w:rPr>
        <w:t xml:space="preserve">w </w:t>
      </w:r>
      <w:r>
        <w:rPr>
          <w:rFonts w:ascii="Times New Roman" w:eastAsia="Lucida Sans Unicode" w:hAnsi="Times New Roman" w:cs="Times New Roman"/>
          <w:kern w:val="2"/>
          <w:lang w:eastAsia="pl-PL"/>
        </w:rPr>
        <w:t>umowie.</w:t>
      </w:r>
    </w:p>
    <w:p w14:paraId="1D452648" w14:textId="77777777" w:rsidR="002A48E5" w:rsidRDefault="002A48E5" w:rsidP="00687E08">
      <w:pPr>
        <w:widowControl w:val="0"/>
        <w:numPr>
          <w:ilvl w:val="0"/>
          <w:numId w:val="31"/>
        </w:numPr>
        <w:suppressAutoHyphens/>
        <w:contextualSpacing/>
        <w:jc w:val="both"/>
        <w:rPr>
          <w:rFonts w:ascii="Times New Roman" w:eastAsia="Lucida Sans Unicode" w:hAnsi="Times New Roman" w:cs="Times New Roman"/>
          <w:b/>
          <w:kern w:val="2"/>
          <w:lang w:eastAsia="pl-PL"/>
        </w:rPr>
      </w:pPr>
      <w:r>
        <w:rPr>
          <w:rFonts w:ascii="Times New Roman" w:eastAsia="Lucida Sans Unicode" w:hAnsi="Times New Roman" w:cs="Times New Roman"/>
          <w:kern w:val="2"/>
          <w:lang w:eastAsia="pl-PL"/>
        </w:rPr>
        <w:t xml:space="preserve">Najpóźniej w przeddzień przystąpienia do wykonywania umowy posiadać będę ubezpieczenie OC za szkody wyrządzone przy udzielaniu świadczeń związanych z realizacją ww. programu zdrowotnego. </w:t>
      </w:r>
    </w:p>
    <w:p w14:paraId="00DA65A3" w14:textId="77777777" w:rsidR="002A48E5" w:rsidRDefault="002A48E5" w:rsidP="00687E08">
      <w:pPr>
        <w:widowControl w:val="0"/>
        <w:numPr>
          <w:ilvl w:val="0"/>
          <w:numId w:val="31"/>
        </w:numPr>
        <w:suppressAutoHyphens/>
        <w:contextualSpacing/>
        <w:jc w:val="both"/>
        <w:rPr>
          <w:rFonts w:ascii="Times New Roman" w:eastAsia="Lucida Sans Unicode" w:hAnsi="Times New Roman" w:cs="Times New Roman"/>
          <w:b/>
          <w:kern w:val="2"/>
          <w:lang w:eastAsia="pl-PL"/>
        </w:rPr>
      </w:pPr>
      <w:r>
        <w:rPr>
          <w:rFonts w:ascii="Times New Roman" w:eastAsia="Lucida Sans Unicode" w:hAnsi="Times New Roman" w:cs="Times New Roman"/>
          <w:kern w:val="2"/>
          <w:lang w:eastAsia="pl-PL"/>
        </w:rPr>
        <w:t>Uzyskałem wszystkie niezbędne informacje do przygotowania oferty.</w:t>
      </w:r>
    </w:p>
    <w:p w14:paraId="5579CAA5" w14:textId="77777777" w:rsidR="002A48E5" w:rsidRDefault="002A48E5" w:rsidP="00911D60">
      <w:pPr>
        <w:widowControl w:val="0"/>
        <w:numPr>
          <w:ilvl w:val="0"/>
          <w:numId w:val="31"/>
        </w:numPr>
        <w:suppressAutoHyphens/>
        <w:spacing w:after="0"/>
        <w:ind w:left="714" w:hanging="357"/>
        <w:contextualSpacing/>
        <w:jc w:val="both"/>
        <w:rPr>
          <w:rFonts w:ascii="Times New Roman" w:eastAsia="Lucida Sans Unicode" w:hAnsi="Times New Roman" w:cs="Times New Roman"/>
          <w:b/>
          <w:kern w:val="2"/>
          <w:lang w:eastAsia="pl-PL"/>
        </w:rPr>
      </w:pPr>
      <w:r>
        <w:rPr>
          <w:rFonts w:ascii="Times New Roman" w:eastAsia="Lucida Sans Unicode" w:hAnsi="Times New Roman" w:cs="Times New Roman"/>
          <w:kern w:val="2"/>
          <w:lang w:eastAsia="pl-PL"/>
        </w:rPr>
        <w:t>Osoby wchodzące w skład Zespołu Rehabilitacji Domowej nie były karane za czyny określone w rozdziale XIX, XXV, XXXIV, XXXV Kodeksu Karnego.</w:t>
      </w:r>
    </w:p>
    <w:p w14:paraId="3C601122" w14:textId="77777777" w:rsidR="002A48E5" w:rsidRDefault="002A48E5" w:rsidP="00911D60">
      <w:pPr>
        <w:pStyle w:val="Nagwek1"/>
        <w:ind w:left="714" w:hanging="357"/>
        <w:jc w:val="both"/>
        <w:rPr>
          <w:color w:val="000000" w:themeColor="text1"/>
          <w:sz w:val="22"/>
          <w:szCs w:val="22"/>
          <w:u w:val="none"/>
        </w:rPr>
      </w:pPr>
      <w:r>
        <w:rPr>
          <w:color w:val="000000" w:themeColor="text1"/>
          <w:sz w:val="22"/>
          <w:szCs w:val="22"/>
          <w:u w:val="none"/>
        </w:rPr>
        <w:t>Spełniam wymogi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4C7E0796" w14:textId="77777777" w:rsidR="002A48E5" w:rsidRDefault="002A48E5" w:rsidP="002A48E5">
      <w:pPr>
        <w:widowControl w:val="0"/>
        <w:suppressAutoHyphens/>
        <w:spacing w:after="0"/>
        <w:ind w:left="720"/>
        <w:contextualSpacing/>
        <w:jc w:val="both"/>
        <w:rPr>
          <w:rFonts w:ascii="Times New Roman" w:eastAsia="Lucida Sans Unicode" w:hAnsi="Times New Roman" w:cs="Times New Roman"/>
          <w:b/>
          <w:kern w:val="2"/>
          <w:lang w:eastAsia="pl-PL"/>
        </w:rPr>
      </w:pPr>
    </w:p>
    <w:p w14:paraId="19F5F537" w14:textId="77777777" w:rsidR="002A48E5" w:rsidRDefault="002A48E5" w:rsidP="002A48E5">
      <w:pPr>
        <w:widowControl w:val="0"/>
        <w:suppressAutoHyphens/>
        <w:spacing w:after="0" w:line="240" w:lineRule="auto"/>
        <w:jc w:val="both"/>
        <w:rPr>
          <w:rFonts w:ascii="Times New Roman" w:eastAsia="Lucida Sans Unicode" w:hAnsi="Times New Roman" w:cs="Times New Roman"/>
          <w:b/>
          <w:kern w:val="2"/>
          <w:lang w:eastAsia="pl-PL"/>
        </w:rPr>
      </w:pPr>
    </w:p>
    <w:p w14:paraId="0BCCEBCB" w14:textId="77777777" w:rsidR="002A48E5" w:rsidRDefault="002A48E5" w:rsidP="002A48E5">
      <w:pPr>
        <w:widowControl w:val="0"/>
        <w:suppressAutoHyphens/>
        <w:spacing w:after="0" w:line="240" w:lineRule="auto"/>
        <w:jc w:val="both"/>
        <w:rPr>
          <w:rFonts w:ascii="Times New Roman" w:eastAsia="Lucida Sans Unicode" w:hAnsi="Times New Roman" w:cs="Times New Roman"/>
          <w:b/>
          <w:kern w:val="2"/>
          <w:lang w:eastAsia="pl-PL"/>
        </w:rPr>
      </w:pPr>
    </w:p>
    <w:p w14:paraId="4F7E6FAF" w14:textId="77777777" w:rsidR="002A48E5" w:rsidRDefault="002A48E5" w:rsidP="002A48E5">
      <w:pPr>
        <w:widowControl w:val="0"/>
        <w:suppressAutoHyphens/>
        <w:spacing w:after="0" w:line="240" w:lineRule="auto"/>
        <w:jc w:val="both"/>
        <w:rPr>
          <w:rFonts w:ascii="Times New Roman" w:eastAsia="Lucida Sans Unicode" w:hAnsi="Times New Roman" w:cs="Times New Roman"/>
          <w:b/>
          <w:kern w:val="2"/>
          <w:lang w:eastAsia="pl-PL"/>
        </w:rPr>
      </w:pPr>
    </w:p>
    <w:p w14:paraId="408F7B78" w14:textId="77777777" w:rsidR="002A48E5" w:rsidRDefault="002A48E5" w:rsidP="002A48E5">
      <w:pPr>
        <w:widowControl w:val="0"/>
        <w:suppressAutoHyphens/>
        <w:spacing w:after="0" w:line="240" w:lineRule="auto"/>
        <w:jc w:val="both"/>
        <w:rPr>
          <w:rFonts w:ascii="Times New Roman" w:eastAsia="Lucida Sans Unicode" w:hAnsi="Times New Roman" w:cs="Times New Roman"/>
          <w:b/>
          <w:kern w:val="2"/>
          <w:lang w:eastAsia="pl-PL"/>
        </w:rPr>
      </w:pPr>
    </w:p>
    <w:p w14:paraId="5B807DD6" w14:textId="77777777" w:rsidR="002A48E5" w:rsidRDefault="002A48E5" w:rsidP="002A48E5">
      <w:pPr>
        <w:widowControl w:val="0"/>
        <w:suppressAutoHyphens/>
        <w:spacing w:after="0" w:line="240" w:lineRule="auto"/>
        <w:jc w:val="both"/>
        <w:rPr>
          <w:rFonts w:ascii="Times New Roman" w:eastAsia="Lucida Sans Unicode" w:hAnsi="Times New Roman" w:cs="Times New Roman"/>
          <w:b/>
          <w:kern w:val="2"/>
          <w:lang w:eastAsia="pl-PL"/>
        </w:rPr>
      </w:pPr>
      <w:r>
        <w:rPr>
          <w:rFonts w:ascii="Times New Roman" w:eastAsia="Lucida Sans Unicode" w:hAnsi="Times New Roman" w:cs="Times New Roman"/>
          <w:b/>
          <w:kern w:val="2"/>
          <w:lang w:eastAsia="pl-PL"/>
        </w:rPr>
        <w:t>Świadom odpowiedzialności karnej za składanie fałszywych oświadczeń prawdziwość powyższych danych potwierdzam własnoręcznym podpisem.</w:t>
      </w:r>
    </w:p>
    <w:p w14:paraId="6B687360" w14:textId="77777777" w:rsidR="002A48E5" w:rsidRDefault="002A48E5" w:rsidP="002A48E5">
      <w:pPr>
        <w:widowControl w:val="0"/>
        <w:suppressAutoHyphens/>
        <w:spacing w:after="0" w:line="240" w:lineRule="auto"/>
        <w:rPr>
          <w:rFonts w:ascii="Times New Roman" w:eastAsia="Lucida Sans Unicode" w:hAnsi="Times New Roman" w:cs="Times New Roman"/>
          <w:i/>
          <w:kern w:val="2"/>
          <w:lang w:eastAsia="pl-PL"/>
        </w:rPr>
      </w:pPr>
    </w:p>
    <w:p w14:paraId="211F14A6" w14:textId="77777777" w:rsidR="002A48E5" w:rsidRDefault="002A48E5" w:rsidP="002A48E5">
      <w:pPr>
        <w:widowControl w:val="0"/>
        <w:suppressAutoHyphens/>
        <w:spacing w:after="0" w:line="240" w:lineRule="auto"/>
        <w:rPr>
          <w:rFonts w:ascii="Times New Roman" w:eastAsia="Lucida Sans Unicode" w:hAnsi="Times New Roman" w:cs="Times New Roman"/>
          <w:i/>
          <w:kern w:val="2"/>
          <w:lang w:eastAsia="pl-PL"/>
        </w:rPr>
      </w:pPr>
    </w:p>
    <w:p w14:paraId="4067F800" w14:textId="77777777" w:rsidR="002A48E5" w:rsidRDefault="002A48E5" w:rsidP="002A48E5">
      <w:pPr>
        <w:widowControl w:val="0"/>
        <w:suppressAutoHyphens/>
        <w:spacing w:after="0" w:line="240" w:lineRule="auto"/>
        <w:rPr>
          <w:rFonts w:ascii="Times New Roman" w:eastAsia="Lucida Sans Unicode" w:hAnsi="Times New Roman" w:cs="Times New Roman"/>
          <w:kern w:val="2"/>
          <w:lang w:eastAsia="pl-PL"/>
        </w:rPr>
      </w:pPr>
    </w:p>
    <w:p w14:paraId="6FA1EDB7" w14:textId="77777777" w:rsidR="002A48E5" w:rsidRDefault="002A48E5" w:rsidP="002A48E5">
      <w:pPr>
        <w:rPr>
          <w:rFonts w:ascii="Times New Roman" w:hAnsi="Times New Roman" w:cs="Times New Roman"/>
          <w:sz w:val="26"/>
        </w:rPr>
      </w:pPr>
      <w:r>
        <w:rPr>
          <w:rFonts w:ascii="Times New Roman" w:hAnsi="Times New Roman" w:cs="Times New Roman"/>
        </w:rPr>
        <w:t>data</w:t>
      </w:r>
      <w:r>
        <w:rPr>
          <w:rFonts w:ascii="Times New Roman" w:hAnsi="Times New Roman" w:cs="Times New Roman"/>
          <w:sz w:val="26"/>
        </w:rPr>
        <w:t>.....................................                     .........................................................................</w:t>
      </w:r>
    </w:p>
    <w:p w14:paraId="32297DE4" w14:textId="77777777" w:rsidR="002A48E5" w:rsidRDefault="002A48E5" w:rsidP="002A48E5">
      <w:pPr>
        <w:ind w:left="4248"/>
        <w:jc w:val="center"/>
        <w:rPr>
          <w:rFonts w:ascii="Times New Roman" w:hAnsi="Times New Roman" w:cs="Times New Roman"/>
          <w:i/>
          <w:iCs/>
          <w:sz w:val="20"/>
          <w:szCs w:val="20"/>
        </w:rPr>
      </w:pPr>
      <w:r>
        <w:rPr>
          <w:rFonts w:ascii="Times New Roman" w:hAnsi="Times New Roman" w:cs="Times New Roman"/>
          <w:i/>
          <w:iCs/>
          <w:sz w:val="20"/>
          <w:szCs w:val="20"/>
        </w:rPr>
        <w:t xml:space="preserve">Podpis i pieczęć imienna osoby /osób uprawnionej/uprawnionych do reprezentowania oferenta </w:t>
      </w:r>
      <w:r>
        <w:rPr>
          <w:rFonts w:ascii="Times New Roman" w:hAnsi="Times New Roman" w:cs="Times New Roman"/>
          <w:i/>
          <w:iCs/>
          <w:sz w:val="20"/>
          <w:szCs w:val="20"/>
        </w:rPr>
        <w:br/>
        <w:t xml:space="preserve"> i składania oświadczeń woli w jego imieniu</w:t>
      </w:r>
    </w:p>
    <w:p w14:paraId="7CCF69C4" w14:textId="77777777" w:rsidR="002A48E5" w:rsidRDefault="002A48E5" w:rsidP="002A48E5">
      <w:pPr>
        <w:rPr>
          <w:rFonts w:ascii="Times New Roman" w:hAnsi="Times New Roman" w:cs="Times New Roman"/>
        </w:rPr>
      </w:pPr>
    </w:p>
    <w:p w14:paraId="3C199185" w14:textId="77777777" w:rsidR="002A48E5" w:rsidRDefault="002A48E5" w:rsidP="002A48E5">
      <w:pPr>
        <w:rPr>
          <w:rFonts w:ascii="Times New Roman" w:hAnsi="Times New Roman" w:cs="Times New Roman"/>
        </w:rPr>
      </w:pPr>
    </w:p>
    <w:p w14:paraId="3BF064F9" w14:textId="77777777" w:rsidR="002A48E5" w:rsidRDefault="002A48E5" w:rsidP="002A48E5">
      <w:pPr>
        <w:rPr>
          <w:rFonts w:ascii="Times New Roman" w:hAnsi="Times New Roman" w:cs="Times New Roman"/>
          <w:b/>
        </w:rPr>
      </w:pPr>
    </w:p>
    <w:p w14:paraId="105E6D24" w14:textId="77777777" w:rsidR="002A48E5" w:rsidRDefault="002A48E5" w:rsidP="002A48E5">
      <w:pPr>
        <w:ind w:left="5664"/>
        <w:rPr>
          <w:rFonts w:ascii="Times New Roman" w:hAnsi="Times New Roman" w:cs="Times New Roman"/>
          <w:b/>
        </w:rPr>
      </w:pPr>
    </w:p>
    <w:p w14:paraId="118DB8E6" w14:textId="77777777" w:rsidR="002A48E5" w:rsidRDefault="002A48E5" w:rsidP="002A48E5"/>
    <w:p w14:paraId="1B9B2A62" w14:textId="77777777" w:rsidR="002A48E5" w:rsidRDefault="002A48E5"/>
    <w:p w14:paraId="0257FBDB" w14:textId="77777777" w:rsidR="00030F0A" w:rsidRDefault="00030F0A" w:rsidP="00030F0A">
      <w:pPr>
        <w:widowControl w:val="0"/>
        <w:tabs>
          <w:tab w:val="left" w:pos="8647"/>
        </w:tabs>
        <w:suppressAutoHyphens/>
        <w:spacing w:after="0" w:line="240" w:lineRule="auto"/>
        <w:ind w:right="140"/>
        <w:jc w:val="right"/>
        <w:rPr>
          <w:rFonts w:ascii="Times New Roman" w:eastAsia="Lucida Sans Unicode" w:hAnsi="Times New Roman" w:cs="Times New Roman"/>
          <w:b/>
          <w:kern w:val="26"/>
          <w:sz w:val="20"/>
          <w:szCs w:val="20"/>
          <w:lang w:eastAsia="pl-PL"/>
        </w:rPr>
      </w:pPr>
      <w:r>
        <w:rPr>
          <w:rFonts w:ascii="Times New Roman" w:eastAsia="Lucida Sans Unicode" w:hAnsi="Times New Roman" w:cs="Times New Roman"/>
          <w:b/>
          <w:i/>
          <w:kern w:val="26"/>
          <w:lang w:eastAsia="pl-PL"/>
        </w:rPr>
        <w:lastRenderedPageBreak/>
        <w:t xml:space="preserve">                                                                                                             </w:t>
      </w:r>
      <w:r>
        <w:rPr>
          <w:rFonts w:ascii="Times New Roman" w:eastAsia="Lucida Sans Unicode" w:hAnsi="Times New Roman" w:cs="Times New Roman"/>
          <w:b/>
          <w:kern w:val="26"/>
          <w:sz w:val="20"/>
          <w:szCs w:val="20"/>
          <w:lang w:eastAsia="pl-PL"/>
        </w:rPr>
        <w:t>Załącznik nr 3 do SWK</w:t>
      </w:r>
    </w:p>
    <w:p w14:paraId="0465B8FC" w14:textId="77777777" w:rsidR="00030F0A" w:rsidRDefault="00030F0A" w:rsidP="00030F0A">
      <w:pPr>
        <w:widowControl w:val="0"/>
        <w:tabs>
          <w:tab w:val="left" w:pos="8647"/>
        </w:tabs>
        <w:suppressAutoHyphens/>
        <w:spacing w:after="0" w:line="240" w:lineRule="auto"/>
        <w:ind w:right="140"/>
        <w:jc w:val="right"/>
        <w:rPr>
          <w:rFonts w:ascii="Times New Roman" w:eastAsia="Lucida Sans Unicode" w:hAnsi="Times New Roman" w:cs="Times New Roman"/>
          <w:b/>
          <w:kern w:val="26"/>
          <w:sz w:val="20"/>
          <w:szCs w:val="20"/>
          <w:lang w:eastAsia="pl-PL"/>
        </w:rPr>
      </w:pPr>
      <w:r>
        <w:rPr>
          <w:rFonts w:ascii="Times New Roman" w:eastAsia="Lucida Sans Unicode" w:hAnsi="Times New Roman" w:cs="Times New Roman"/>
          <w:b/>
          <w:kern w:val="26"/>
          <w:sz w:val="20"/>
          <w:szCs w:val="20"/>
          <w:lang w:eastAsia="pl-PL"/>
        </w:rPr>
        <w:br/>
      </w:r>
    </w:p>
    <w:p w14:paraId="4D764668" w14:textId="77777777" w:rsidR="00030F0A" w:rsidRDefault="00030F0A" w:rsidP="00030F0A">
      <w:pPr>
        <w:widowControl w:val="0"/>
        <w:tabs>
          <w:tab w:val="left" w:pos="8647"/>
        </w:tabs>
        <w:suppressAutoHyphens/>
        <w:spacing w:after="0" w:line="240" w:lineRule="auto"/>
        <w:ind w:right="140"/>
        <w:jc w:val="both"/>
        <w:rPr>
          <w:rFonts w:ascii="Times New Roman" w:eastAsia="Lucida Sans Unicode" w:hAnsi="Times New Roman" w:cs="Times New Roman"/>
          <w:b/>
          <w:smallCaps/>
          <w:kern w:val="2"/>
          <w:lang w:eastAsia="pl-PL"/>
        </w:rPr>
      </w:pPr>
      <w:r>
        <w:rPr>
          <w:rFonts w:ascii="Times New Roman" w:eastAsia="Lucida Sans Unicode" w:hAnsi="Times New Roman" w:cs="Times New Roman"/>
          <w:b/>
          <w:smallCaps/>
          <w:kern w:val="2"/>
          <w:lang w:eastAsia="pl-PL"/>
        </w:rPr>
        <w:t>OPIS DOŚWIADCZENIA ZAWODOWEGO OSÓB WSKAZANYCH DO UDZIELANIA ŚWIADCZEŃ REHABILITACYJNYCH DZIECI W WARUNKACH DOMOWYCH Z TERENU GMINY BIERUŃ</w:t>
      </w:r>
    </w:p>
    <w:p w14:paraId="4D77F0B8" w14:textId="77777777" w:rsidR="00030F0A" w:rsidRDefault="00030F0A" w:rsidP="00030F0A">
      <w:pPr>
        <w:widowControl w:val="0"/>
        <w:tabs>
          <w:tab w:val="left" w:pos="8647"/>
        </w:tabs>
        <w:suppressAutoHyphens/>
        <w:spacing w:after="0" w:line="240" w:lineRule="auto"/>
        <w:ind w:right="140"/>
        <w:jc w:val="both"/>
        <w:rPr>
          <w:rFonts w:ascii="Times New Roman" w:eastAsia="Lucida Sans Unicode" w:hAnsi="Times New Roman" w:cs="Times New Roman"/>
          <w:b/>
          <w:i/>
          <w:smallCaps/>
          <w:kern w:val="2"/>
          <w:lang w:eastAsia="pl-PL"/>
        </w:rPr>
      </w:pPr>
    </w:p>
    <w:p w14:paraId="0D5A9172" w14:textId="77777777" w:rsidR="00030F0A" w:rsidRDefault="00030F0A" w:rsidP="00030F0A">
      <w:pPr>
        <w:widowControl w:val="0"/>
        <w:tabs>
          <w:tab w:val="left" w:pos="8647"/>
        </w:tabs>
        <w:suppressAutoHyphens/>
        <w:spacing w:after="0" w:line="360" w:lineRule="auto"/>
        <w:ind w:right="140"/>
        <w:jc w:val="both"/>
        <w:rPr>
          <w:rFonts w:ascii="Times New Roman" w:eastAsia="Lucida Sans Unicode" w:hAnsi="Times New Roman" w:cs="Times New Roman"/>
          <w:kern w:val="2"/>
          <w:lang w:eastAsia="pl-PL"/>
        </w:rPr>
      </w:pPr>
      <w:r>
        <w:rPr>
          <w:rFonts w:ascii="Times New Roman" w:eastAsia="Lucida Sans Unicode" w:hAnsi="Times New Roman" w:cs="Times New Roman"/>
          <w:i/>
          <w:kern w:val="2"/>
          <w:lang w:eastAsia="pl-PL"/>
        </w:rPr>
        <w:t xml:space="preserve"> </w:t>
      </w:r>
      <w:r>
        <w:rPr>
          <w:rFonts w:ascii="Times New Roman" w:eastAsia="Lucida Sans Unicode" w:hAnsi="Times New Roman" w:cs="Times New Roman"/>
          <w:kern w:val="2"/>
          <w:lang w:eastAsia="pl-PL"/>
        </w:rPr>
        <w:t>Nazwisko i imię                   ..........................................................................................................</w:t>
      </w:r>
    </w:p>
    <w:p w14:paraId="668A8AA5" w14:textId="77777777" w:rsidR="00030F0A" w:rsidRDefault="00030F0A" w:rsidP="00030F0A">
      <w:pPr>
        <w:widowControl w:val="0"/>
        <w:tabs>
          <w:tab w:val="left" w:pos="8647"/>
        </w:tabs>
        <w:suppressAutoHyphens/>
        <w:spacing w:after="0" w:line="360" w:lineRule="auto"/>
        <w:ind w:right="140"/>
        <w:jc w:val="both"/>
        <w:rPr>
          <w:rFonts w:ascii="Times New Roman" w:eastAsia="Lucida Sans Unicode" w:hAnsi="Times New Roman" w:cs="Times New Roman"/>
          <w:kern w:val="2"/>
          <w:lang w:eastAsia="pl-PL"/>
        </w:rPr>
      </w:pPr>
      <w:r>
        <w:rPr>
          <w:rFonts w:ascii="Times New Roman" w:eastAsia="Lucida Sans Unicode" w:hAnsi="Times New Roman" w:cs="Times New Roman"/>
          <w:kern w:val="2"/>
          <w:lang w:eastAsia="pl-PL"/>
        </w:rPr>
        <w:t xml:space="preserve"> Wykształcenie, kwalifikacje  ......................................................................................................</w:t>
      </w:r>
    </w:p>
    <w:p w14:paraId="6BF5B9AD" w14:textId="77777777" w:rsidR="00030F0A" w:rsidRDefault="00030F0A" w:rsidP="00030F0A">
      <w:pPr>
        <w:widowControl w:val="0"/>
        <w:tabs>
          <w:tab w:val="left" w:pos="8647"/>
        </w:tabs>
        <w:suppressAutoHyphens/>
        <w:spacing w:after="0" w:line="360" w:lineRule="auto"/>
        <w:ind w:right="140"/>
        <w:jc w:val="both"/>
        <w:rPr>
          <w:rFonts w:ascii="Times New Roman" w:eastAsia="Lucida Sans Unicode" w:hAnsi="Times New Roman" w:cs="Times New Roman"/>
          <w:kern w:val="2"/>
          <w:lang w:eastAsia="pl-PL"/>
        </w:rPr>
      </w:pPr>
      <w:r>
        <w:rPr>
          <w:rFonts w:ascii="Times New Roman" w:eastAsia="Lucida Sans Unicode" w:hAnsi="Times New Roman" w:cs="Times New Roman"/>
          <w:kern w:val="2"/>
          <w:lang w:eastAsia="pl-PL"/>
        </w:rPr>
        <w:t xml:space="preserve"> Funkcja w Zespole Rehabilitacji Domowej..................................................................................          </w:t>
      </w:r>
    </w:p>
    <w:p w14:paraId="4CE1049A" w14:textId="77777777" w:rsidR="00030F0A" w:rsidRDefault="00030F0A" w:rsidP="00030F0A">
      <w:pPr>
        <w:widowControl w:val="0"/>
        <w:tabs>
          <w:tab w:val="left" w:pos="8647"/>
        </w:tabs>
        <w:suppressAutoHyphens/>
        <w:spacing w:after="0" w:line="360" w:lineRule="auto"/>
        <w:ind w:right="140"/>
        <w:jc w:val="both"/>
        <w:rPr>
          <w:rFonts w:ascii="Times New Roman" w:eastAsia="Lucida Sans Unicode" w:hAnsi="Times New Roman" w:cs="Times New Roman"/>
          <w:b/>
          <w:i/>
          <w:smallCaps/>
          <w:kern w:val="2"/>
          <w:lang w:eastAsia="pl-PL"/>
        </w:rPr>
      </w:pPr>
    </w:p>
    <w:p w14:paraId="6F7A715E" w14:textId="77777777" w:rsidR="00030F0A" w:rsidRDefault="00030F0A" w:rsidP="00030F0A">
      <w:pPr>
        <w:widowControl w:val="0"/>
        <w:tabs>
          <w:tab w:val="left" w:pos="8647"/>
        </w:tabs>
        <w:suppressAutoHyphens/>
        <w:spacing w:after="0" w:line="360" w:lineRule="auto"/>
        <w:ind w:right="140"/>
        <w:jc w:val="both"/>
        <w:rPr>
          <w:rFonts w:ascii="Times New Roman" w:eastAsia="Lucida Sans Unicode" w:hAnsi="Times New Roman" w:cs="Times New Roman"/>
          <w:b/>
          <w:i/>
          <w:smallCaps/>
          <w:kern w:val="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4"/>
        <w:gridCol w:w="1314"/>
        <w:gridCol w:w="2673"/>
        <w:gridCol w:w="2161"/>
      </w:tblGrid>
      <w:tr w:rsidR="00030F0A" w14:paraId="4AC51508" w14:textId="77777777" w:rsidTr="00030F0A">
        <w:tc>
          <w:tcPr>
            <w:tcW w:w="3794" w:type="dxa"/>
            <w:tcBorders>
              <w:top w:val="single" w:sz="4" w:space="0" w:color="auto"/>
              <w:left w:val="single" w:sz="4" w:space="0" w:color="auto"/>
              <w:bottom w:val="single" w:sz="4" w:space="0" w:color="auto"/>
              <w:right w:val="single" w:sz="4" w:space="0" w:color="auto"/>
            </w:tcBorders>
            <w:vAlign w:val="center"/>
            <w:hideMark/>
          </w:tcPr>
          <w:p w14:paraId="475C12CB" w14:textId="77777777" w:rsidR="00030F0A" w:rsidRDefault="00030F0A">
            <w:pPr>
              <w:widowControl w:val="0"/>
              <w:tabs>
                <w:tab w:val="left" w:pos="8647"/>
              </w:tabs>
              <w:suppressAutoHyphens/>
              <w:spacing w:after="0" w:line="240" w:lineRule="auto"/>
              <w:ind w:right="140"/>
              <w:jc w:val="center"/>
              <w:rPr>
                <w:rFonts w:ascii="Times New Roman" w:eastAsia="Lucida Sans Unicode" w:hAnsi="Times New Roman" w:cs="Times New Roman"/>
                <w:b/>
                <w:kern w:val="2"/>
                <w:lang w:eastAsia="pl-PL"/>
              </w:rPr>
            </w:pPr>
            <w:r>
              <w:rPr>
                <w:rFonts w:ascii="Times New Roman" w:eastAsia="Lucida Sans Unicode" w:hAnsi="Times New Roman" w:cs="Times New Roman"/>
                <w:kern w:val="2"/>
                <w:lang w:eastAsia="pl-PL"/>
              </w:rPr>
              <w:t xml:space="preserve">CZAS TRWANIA PRACY ZAWODOWEJ Z ZAKRESU REHABILITACJI DZIECI Z MDP I INNYMI SCHORZENIAMI </w:t>
            </w:r>
          </w:p>
        </w:tc>
        <w:tc>
          <w:tcPr>
            <w:tcW w:w="1377" w:type="dxa"/>
            <w:tcBorders>
              <w:top w:val="single" w:sz="4" w:space="0" w:color="auto"/>
              <w:left w:val="single" w:sz="4" w:space="0" w:color="auto"/>
              <w:bottom w:val="single" w:sz="4" w:space="0" w:color="auto"/>
              <w:right w:val="single" w:sz="4" w:space="0" w:color="auto"/>
            </w:tcBorders>
            <w:vAlign w:val="center"/>
            <w:hideMark/>
          </w:tcPr>
          <w:p w14:paraId="3249C219" w14:textId="77777777" w:rsidR="00030F0A" w:rsidRDefault="00030F0A">
            <w:pPr>
              <w:widowControl w:val="0"/>
              <w:tabs>
                <w:tab w:val="left" w:pos="8647"/>
              </w:tabs>
              <w:suppressAutoHyphens/>
              <w:spacing w:after="0" w:line="240" w:lineRule="auto"/>
              <w:ind w:right="140"/>
              <w:jc w:val="center"/>
              <w:rPr>
                <w:rFonts w:ascii="Times New Roman" w:eastAsia="Lucida Sans Unicode" w:hAnsi="Times New Roman" w:cs="Times New Roman"/>
                <w:b/>
                <w:kern w:val="2"/>
                <w:lang w:eastAsia="pl-PL"/>
              </w:rPr>
            </w:pPr>
            <w:r>
              <w:rPr>
                <w:rFonts w:ascii="Times New Roman" w:eastAsia="Lucida Sans Unicode" w:hAnsi="Times New Roman" w:cs="Times New Roman"/>
                <w:kern w:val="2"/>
                <w:lang w:eastAsia="pl-PL"/>
              </w:rPr>
              <w:t>MIEJSCE PRACY</w:t>
            </w:r>
          </w:p>
        </w:tc>
        <w:tc>
          <w:tcPr>
            <w:tcW w:w="2308" w:type="dxa"/>
            <w:tcBorders>
              <w:top w:val="single" w:sz="4" w:space="0" w:color="auto"/>
              <w:left w:val="single" w:sz="4" w:space="0" w:color="auto"/>
              <w:bottom w:val="single" w:sz="4" w:space="0" w:color="auto"/>
              <w:right w:val="single" w:sz="4" w:space="0" w:color="auto"/>
            </w:tcBorders>
            <w:vAlign w:val="center"/>
            <w:hideMark/>
          </w:tcPr>
          <w:p w14:paraId="52A81671" w14:textId="77777777" w:rsidR="00030F0A" w:rsidRDefault="00030F0A">
            <w:pPr>
              <w:widowControl w:val="0"/>
              <w:tabs>
                <w:tab w:val="left" w:pos="8647"/>
              </w:tabs>
              <w:suppressAutoHyphens/>
              <w:spacing w:after="0" w:line="240" w:lineRule="auto"/>
              <w:ind w:right="140"/>
              <w:jc w:val="center"/>
              <w:rPr>
                <w:rFonts w:ascii="Times New Roman" w:eastAsia="Lucida Sans Unicode" w:hAnsi="Times New Roman" w:cs="Times New Roman"/>
                <w:b/>
                <w:kern w:val="2"/>
                <w:lang w:eastAsia="pl-PL"/>
              </w:rPr>
            </w:pPr>
            <w:r>
              <w:rPr>
                <w:rFonts w:ascii="Times New Roman" w:eastAsia="Lucida Sans Unicode" w:hAnsi="Times New Roman" w:cs="Times New Roman"/>
                <w:kern w:val="2"/>
                <w:lang w:eastAsia="pl-PL"/>
              </w:rPr>
              <w:t>ZAKRES WYKONYWANYCH ŚWIADCZEŃ REHABILITACYJNYCH</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571D355" w14:textId="77777777" w:rsidR="00030F0A" w:rsidRDefault="00030F0A">
            <w:pPr>
              <w:widowControl w:val="0"/>
              <w:tabs>
                <w:tab w:val="left" w:pos="8647"/>
              </w:tabs>
              <w:suppressAutoHyphens/>
              <w:spacing w:after="0" w:line="240" w:lineRule="auto"/>
              <w:ind w:right="140"/>
              <w:jc w:val="center"/>
              <w:rPr>
                <w:rFonts w:ascii="Times New Roman" w:eastAsia="Lucida Sans Unicode" w:hAnsi="Times New Roman" w:cs="Times New Roman"/>
                <w:b/>
                <w:kern w:val="2"/>
                <w:lang w:eastAsia="pl-PL"/>
              </w:rPr>
            </w:pPr>
            <w:r>
              <w:rPr>
                <w:rFonts w:ascii="Times New Roman" w:eastAsia="Lucida Sans Unicode" w:hAnsi="Times New Roman" w:cs="Times New Roman"/>
                <w:kern w:val="2"/>
                <w:lang w:eastAsia="pl-PL"/>
              </w:rPr>
              <w:t>ZASTOSOWANIE METODY REHABILITACJI</w:t>
            </w:r>
          </w:p>
        </w:tc>
      </w:tr>
      <w:tr w:rsidR="00030F0A" w14:paraId="7255B436" w14:textId="77777777" w:rsidTr="00030F0A">
        <w:tc>
          <w:tcPr>
            <w:tcW w:w="3794" w:type="dxa"/>
            <w:tcBorders>
              <w:top w:val="single" w:sz="4" w:space="0" w:color="auto"/>
              <w:left w:val="single" w:sz="4" w:space="0" w:color="auto"/>
              <w:bottom w:val="single" w:sz="4" w:space="0" w:color="auto"/>
              <w:right w:val="single" w:sz="4" w:space="0" w:color="auto"/>
            </w:tcBorders>
          </w:tcPr>
          <w:p w14:paraId="05C4B3BE"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66303FB6"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64091217"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tc>
        <w:tc>
          <w:tcPr>
            <w:tcW w:w="1377" w:type="dxa"/>
            <w:tcBorders>
              <w:top w:val="single" w:sz="4" w:space="0" w:color="auto"/>
              <w:left w:val="single" w:sz="4" w:space="0" w:color="auto"/>
              <w:bottom w:val="single" w:sz="4" w:space="0" w:color="auto"/>
              <w:right w:val="single" w:sz="4" w:space="0" w:color="auto"/>
            </w:tcBorders>
          </w:tcPr>
          <w:p w14:paraId="4B07E88D"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tc>
        <w:tc>
          <w:tcPr>
            <w:tcW w:w="2308" w:type="dxa"/>
            <w:tcBorders>
              <w:top w:val="single" w:sz="4" w:space="0" w:color="auto"/>
              <w:left w:val="single" w:sz="4" w:space="0" w:color="auto"/>
              <w:bottom w:val="single" w:sz="4" w:space="0" w:color="auto"/>
              <w:right w:val="single" w:sz="4" w:space="0" w:color="auto"/>
            </w:tcBorders>
          </w:tcPr>
          <w:p w14:paraId="09714E28"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tc>
        <w:tc>
          <w:tcPr>
            <w:tcW w:w="2268" w:type="dxa"/>
            <w:tcBorders>
              <w:top w:val="single" w:sz="4" w:space="0" w:color="auto"/>
              <w:left w:val="single" w:sz="4" w:space="0" w:color="auto"/>
              <w:bottom w:val="single" w:sz="4" w:space="0" w:color="auto"/>
              <w:right w:val="single" w:sz="4" w:space="0" w:color="auto"/>
            </w:tcBorders>
          </w:tcPr>
          <w:p w14:paraId="5ACFFB58"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77EA3C40"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701668EB"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26C40160"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4875790C"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5DB18B89"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7F43003A"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486C9BC5"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09A0A139" w14:textId="77777777" w:rsidR="00030F0A" w:rsidRDefault="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tc>
      </w:tr>
    </w:tbl>
    <w:p w14:paraId="5CEF77C6" w14:textId="77777777" w:rsidR="00030F0A" w:rsidRDefault="00030F0A" w:rsidP="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69D2C004" w14:textId="77777777" w:rsidR="00030F0A" w:rsidRDefault="00030F0A" w:rsidP="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551D5888" w14:textId="77777777" w:rsidR="00030F0A" w:rsidRDefault="00030F0A" w:rsidP="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p>
    <w:p w14:paraId="61DA35A4" w14:textId="77777777" w:rsidR="00030F0A" w:rsidRDefault="00030F0A" w:rsidP="00030F0A">
      <w:pPr>
        <w:widowControl w:val="0"/>
        <w:tabs>
          <w:tab w:val="left" w:pos="8647"/>
        </w:tabs>
        <w:suppressAutoHyphens/>
        <w:spacing w:after="0" w:line="360" w:lineRule="auto"/>
        <w:ind w:right="140"/>
        <w:jc w:val="both"/>
        <w:rPr>
          <w:rFonts w:ascii="Times New Roman" w:eastAsia="Lucida Sans Unicode" w:hAnsi="Times New Roman" w:cs="Times New Roman"/>
          <w:b/>
          <w:kern w:val="2"/>
          <w:lang w:eastAsia="pl-PL"/>
        </w:rPr>
      </w:pPr>
      <w:r>
        <w:rPr>
          <w:rFonts w:ascii="Times New Roman" w:eastAsia="Lucida Sans Unicode" w:hAnsi="Times New Roman" w:cs="Times New Roman"/>
          <w:b/>
          <w:kern w:val="2"/>
          <w:lang w:eastAsia="pl-PL"/>
        </w:rPr>
        <w:t>Świadom odpowiedzialności karnej za składanie fałszywych oświadczeń, prawdziwość powyższych danych potwierdzam własnoręcznym podpisem.</w:t>
      </w:r>
    </w:p>
    <w:p w14:paraId="0B48C56C" w14:textId="77777777" w:rsidR="00030F0A" w:rsidRDefault="00030F0A" w:rsidP="00030F0A">
      <w:pPr>
        <w:widowControl w:val="0"/>
        <w:suppressAutoHyphens/>
        <w:spacing w:after="0" w:line="240" w:lineRule="auto"/>
        <w:ind w:left="4248"/>
        <w:rPr>
          <w:rFonts w:ascii="Times New Roman" w:eastAsia="Lucida Sans Unicode" w:hAnsi="Times New Roman" w:cs="Times New Roman"/>
          <w:kern w:val="2"/>
          <w:sz w:val="24"/>
          <w:szCs w:val="24"/>
          <w:lang w:eastAsia="pl-PL"/>
        </w:rPr>
      </w:pPr>
    </w:p>
    <w:p w14:paraId="01CA88D8" w14:textId="77777777" w:rsidR="00030F0A" w:rsidRDefault="00030F0A" w:rsidP="00030F0A">
      <w:pPr>
        <w:widowControl w:val="0"/>
        <w:suppressAutoHyphens/>
        <w:spacing w:after="0" w:line="240" w:lineRule="auto"/>
        <w:ind w:left="4248"/>
        <w:rPr>
          <w:rFonts w:ascii="Times New Roman" w:eastAsia="Lucida Sans Unicode" w:hAnsi="Times New Roman" w:cs="Times New Roman"/>
          <w:kern w:val="2"/>
          <w:sz w:val="24"/>
          <w:szCs w:val="24"/>
          <w:lang w:eastAsia="pl-PL"/>
        </w:rPr>
      </w:pPr>
    </w:p>
    <w:p w14:paraId="51F07A52" w14:textId="77777777" w:rsidR="00030F0A" w:rsidRDefault="00030F0A" w:rsidP="00030F0A">
      <w:pPr>
        <w:widowControl w:val="0"/>
        <w:suppressAutoHyphens/>
        <w:spacing w:after="0" w:line="240" w:lineRule="auto"/>
        <w:ind w:left="4248"/>
        <w:rPr>
          <w:rFonts w:ascii="Times New Roman" w:eastAsia="Lucida Sans Unicode" w:hAnsi="Times New Roman" w:cs="Times New Roman"/>
          <w:kern w:val="2"/>
          <w:sz w:val="24"/>
          <w:szCs w:val="24"/>
          <w:lang w:eastAsia="pl-PL"/>
        </w:rPr>
      </w:pPr>
    </w:p>
    <w:p w14:paraId="119169F2" w14:textId="77777777" w:rsidR="00030F0A" w:rsidRDefault="00030F0A" w:rsidP="00030F0A">
      <w:pPr>
        <w:widowControl w:val="0"/>
        <w:suppressAutoHyphens/>
        <w:spacing w:after="0" w:line="240" w:lineRule="auto"/>
        <w:ind w:left="4248"/>
        <w:rPr>
          <w:rFonts w:ascii="Times New Roman" w:eastAsia="Lucida Sans Unicode" w:hAnsi="Times New Roman" w:cs="Times New Roman"/>
          <w:kern w:val="2"/>
          <w:sz w:val="24"/>
          <w:szCs w:val="24"/>
          <w:lang w:eastAsia="pl-PL"/>
        </w:rPr>
      </w:pPr>
    </w:p>
    <w:p w14:paraId="129A1E57" w14:textId="77777777" w:rsidR="00030F0A" w:rsidRDefault="00030F0A" w:rsidP="00030F0A">
      <w:pPr>
        <w:widowControl w:val="0"/>
        <w:suppressAutoHyphens/>
        <w:spacing w:after="0" w:line="240" w:lineRule="auto"/>
        <w:ind w:left="4248"/>
        <w:rPr>
          <w:rFonts w:ascii="Times New Roman" w:eastAsia="Lucida Sans Unicode" w:hAnsi="Times New Roman" w:cs="Times New Roman"/>
          <w:kern w:val="2"/>
          <w:sz w:val="24"/>
          <w:szCs w:val="24"/>
          <w:lang w:eastAsia="pl-PL"/>
        </w:rPr>
      </w:pPr>
    </w:p>
    <w:p w14:paraId="3D8AB6A3" w14:textId="77777777" w:rsidR="00030F0A" w:rsidRDefault="00030F0A" w:rsidP="00030F0A">
      <w:pPr>
        <w:widowControl w:val="0"/>
        <w:suppressAutoHyphens/>
        <w:spacing w:after="0" w:line="240" w:lineRule="auto"/>
        <w:ind w:left="4248"/>
        <w:rPr>
          <w:rFonts w:ascii="Times New Roman" w:eastAsia="Lucida Sans Unicode" w:hAnsi="Times New Roman" w:cs="Times New Roman"/>
          <w:kern w:val="2"/>
          <w:sz w:val="24"/>
          <w:szCs w:val="24"/>
          <w:lang w:eastAsia="pl-PL"/>
        </w:rPr>
      </w:pPr>
    </w:p>
    <w:p w14:paraId="0D8D6C8D" w14:textId="77777777" w:rsidR="00030F0A" w:rsidRDefault="00030F0A" w:rsidP="00030F0A">
      <w:pPr>
        <w:rPr>
          <w:rFonts w:ascii="Times New Roman" w:hAnsi="Times New Roman" w:cs="Times New Roman"/>
          <w:sz w:val="26"/>
        </w:rPr>
      </w:pPr>
      <w:r>
        <w:rPr>
          <w:rFonts w:ascii="Times New Roman" w:hAnsi="Times New Roman" w:cs="Times New Roman"/>
        </w:rPr>
        <w:t>data</w:t>
      </w:r>
      <w:r>
        <w:rPr>
          <w:rFonts w:ascii="Times New Roman" w:hAnsi="Times New Roman" w:cs="Times New Roman"/>
          <w:sz w:val="26"/>
        </w:rPr>
        <w:t>.....................................                     .........................................................................</w:t>
      </w:r>
    </w:p>
    <w:p w14:paraId="058A0ED4" w14:textId="77777777" w:rsidR="00030F0A" w:rsidRDefault="00030F0A" w:rsidP="00030F0A">
      <w:pPr>
        <w:ind w:left="4248"/>
        <w:jc w:val="center"/>
        <w:rPr>
          <w:rFonts w:ascii="Times New Roman" w:hAnsi="Times New Roman" w:cs="Times New Roman"/>
          <w:i/>
          <w:iCs/>
          <w:sz w:val="20"/>
          <w:szCs w:val="20"/>
        </w:rPr>
      </w:pPr>
      <w:r>
        <w:rPr>
          <w:rFonts w:ascii="Times New Roman" w:hAnsi="Times New Roman" w:cs="Times New Roman"/>
          <w:i/>
          <w:iCs/>
          <w:sz w:val="20"/>
          <w:szCs w:val="20"/>
        </w:rPr>
        <w:t xml:space="preserve">Podpis i pieczęć imienna osoby /osób uprawnionej/uprawnionych do reprezentowania oferenta </w:t>
      </w:r>
      <w:r>
        <w:rPr>
          <w:rFonts w:ascii="Times New Roman" w:hAnsi="Times New Roman" w:cs="Times New Roman"/>
          <w:i/>
          <w:iCs/>
          <w:sz w:val="20"/>
          <w:szCs w:val="20"/>
        </w:rPr>
        <w:br/>
        <w:t xml:space="preserve"> i składania oświadczeń woli w jego imieniu</w:t>
      </w:r>
    </w:p>
    <w:p w14:paraId="1C6797EF" w14:textId="77777777" w:rsidR="00030F0A" w:rsidRDefault="00030F0A" w:rsidP="00030F0A"/>
    <w:p w14:paraId="447265A9" w14:textId="77777777" w:rsidR="00030F0A" w:rsidRDefault="00030F0A" w:rsidP="00030F0A">
      <w:pPr>
        <w:ind w:left="4963" w:firstLine="709"/>
        <w:jc w:val="center"/>
        <w:rPr>
          <w:rFonts w:ascii="Times New Roman" w:hAnsi="Times New Roman" w:cs="Times New Roman"/>
          <w:b/>
          <w:sz w:val="20"/>
          <w:szCs w:val="20"/>
        </w:rPr>
      </w:pPr>
      <w:r>
        <w:rPr>
          <w:rFonts w:ascii="Times New Roman" w:hAnsi="Times New Roman" w:cs="Times New Roman"/>
          <w:b/>
          <w:sz w:val="20"/>
          <w:szCs w:val="20"/>
        </w:rPr>
        <w:lastRenderedPageBreak/>
        <w:t>Załącznik nr 4 do SWK</w:t>
      </w:r>
    </w:p>
    <w:p w14:paraId="73B2D70A" w14:textId="77777777" w:rsidR="00030F0A" w:rsidRDefault="00030F0A" w:rsidP="00030F0A">
      <w:pPr>
        <w:spacing w:line="240" w:lineRule="auto"/>
        <w:ind w:left="4963" w:firstLine="709"/>
        <w:jc w:val="center"/>
        <w:rPr>
          <w:rFonts w:ascii="Times New Roman" w:hAnsi="Times New Roman" w:cs="Times New Roman"/>
          <w:b/>
          <w:sz w:val="20"/>
          <w:szCs w:val="20"/>
        </w:rPr>
      </w:pPr>
    </w:p>
    <w:p w14:paraId="2EF081E3"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UMOWA</w:t>
      </w:r>
    </w:p>
    <w:p w14:paraId="5BB3A0A1" w14:textId="77777777" w:rsidR="00030F0A" w:rsidRDefault="00030F0A" w:rsidP="00030F0A">
      <w:pPr>
        <w:spacing w:line="240" w:lineRule="auto"/>
        <w:jc w:val="center"/>
        <w:rPr>
          <w:rFonts w:ascii="Times New Roman" w:hAnsi="Times New Roman" w:cs="Times New Roman"/>
        </w:rPr>
      </w:pPr>
      <w:r>
        <w:rPr>
          <w:rFonts w:ascii="Times New Roman" w:hAnsi="Times New Roman" w:cs="Times New Roman"/>
          <w:b/>
        </w:rPr>
        <w:t>NR………………………….</w:t>
      </w:r>
    </w:p>
    <w:p w14:paraId="15261F0D" w14:textId="77777777" w:rsidR="00030F0A" w:rsidRDefault="00030F0A" w:rsidP="00030F0A">
      <w:pPr>
        <w:spacing w:line="240" w:lineRule="auto"/>
        <w:jc w:val="both"/>
        <w:rPr>
          <w:rFonts w:ascii="Times New Roman" w:hAnsi="Times New Roman" w:cs="Times New Roman"/>
          <w:i/>
        </w:rPr>
      </w:pPr>
    </w:p>
    <w:p w14:paraId="7281F20A" w14:textId="77777777" w:rsidR="00030F0A" w:rsidRDefault="00030F0A" w:rsidP="00030F0A">
      <w:pPr>
        <w:spacing w:line="240" w:lineRule="auto"/>
        <w:jc w:val="both"/>
        <w:rPr>
          <w:rFonts w:ascii="Times New Roman" w:hAnsi="Times New Roman" w:cs="Times New Roman"/>
        </w:rPr>
      </w:pPr>
      <w:r>
        <w:rPr>
          <w:rFonts w:ascii="Times New Roman" w:hAnsi="Times New Roman" w:cs="Times New Roman"/>
        </w:rPr>
        <w:t xml:space="preserve">zawarta  w dniu ………………….. w Bieruniu  pomiędzy: </w:t>
      </w:r>
    </w:p>
    <w:p w14:paraId="7E2F4BEF" w14:textId="77777777" w:rsidR="00030F0A" w:rsidRDefault="00030F0A" w:rsidP="00030F0A">
      <w:pPr>
        <w:autoSpaceDE w:val="0"/>
        <w:autoSpaceDN w:val="0"/>
        <w:spacing w:after="0" w:line="240" w:lineRule="auto"/>
        <w:jc w:val="both"/>
        <w:rPr>
          <w:rFonts w:ascii="Times New Roman" w:hAnsi="Times New Roman" w:cs="Times New Roman"/>
          <w:b/>
        </w:rPr>
      </w:pPr>
      <w:r>
        <w:rPr>
          <w:rFonts w:ascii="Times New Roman" w:hAnsi="Times New Roman" w:cs="Times New Roman"/>
          <w:b/>
        </w:rPr>
        <w:t>Gminą Bieruń</w:t>
      </w:r>
    </w:p>
    <w:p w14:paraId="77811C03" w14:textId="77777777" w:rsidR="00030F0A" w:rsidRDefault="00030F0A" w:rsidP="00030F0A">
      <w:pPr>
        <w:autoSpaceDE w:val="0"/>
        <w:autoSpaceDN w:val="0"/>
        <w:spacing w:after="0" w:line="240" w:lineRule="auto"/>
        <w:jc w:val="both"/>
        <w:rPr>
          <w:rFonts w:ascii="Times New Roman" w:hAnsi="Times New Roman" w:cs="Times New Roman"/>
        </w:rPr>
      </w:pPr>
      <w:r>
        <w:rPr>
          <w:rFonts w:ascii="Times New Roman" w:hAnsi="Times New Roman" w:cs="Times New Roman"/>
        </w:rPr>
        <w:t>43-150 Bieruń, ul. Rynek 14</w:t>
      </w:r>
    </w:p>
    <w:p w14:paraId="2F1C9999" w14:textId="77777777" w:rsidR="00030F0A" w:rsidRDefault="00030F0A" w:rsidP="00030F0A">
      <w:pPr>
        <w:autoSpaceDE w:val="0"/>
        <w:autoSpaceDN w:val="0"/>
        <w:spacing w:after="0" w:line="240" w:lineRule="auto"/>
        <w:jc w:val="both"/>
        <w:rPr>
          <w:rFonts w:ascii="Times New Roman" w:hAnsi="Times New Roman" w:cs="Times New Roman"/>
        </w:rPr>
      </w:pPr>
      <w:r>
        <w:rPr>
          <w:rFonts w:ascii="Times New Roman" w:hAnsi="Times New Roman" w:cs="Times New Roman"/>
        </w:rPr>
        <w:t>reprezentowaną przez:</w:t>
      </w:r>
    </w:p>
    <w:p w14:paraId="773D5BD2" w14:textId="77777777" w:rsidR="00030F0A" w:rsidRDefault="00030F0A" w:rsidP="00030F0A">
      <w:pPr>
        <w:spacing w:after="0" w:line="240" w:lineRule="auto"/>
        <w:jc w:val="both"/>
        <w:rPr>
          <w:rFonts w:ascii="Times New Roman" w:hAnsi="Times New Roman" w:cs="Times New Roman"/>
        </w:rPr>
      </w:pPr>
      <w:r>
        <w:rPr>
          <w:rFonts w:ascii="Times New Roman" w:hAnsi="Times New Roman" w:cs="Times New Roman"/>
        </w:rPr>
        <w:t>Burmistrza Miasta Bierunia …………………………………………….</w:t>
      </w:r>
    </w:p>
    <w:p w14:paraId="07F86DF2" w14:textId="77777777" w:rsidR="00030F0A" w:rsidRDefault="00030F0A" w:rsidP="00030F0A">
      <w:pPr>
        <w:spacing w:after="0" w:line="240" w:lineRule="auto"/>
        <w:jc w:val="both"/>
        <w:rPr>
          <w:rFonts w:ascii="Times New Roman" w:hAnsi="Times New Roman" w:cs="Times New Roman"/>
        </w:rPr>
      </w:pPr>
      <w:r>
        <w:rPr>
          <w:rFonts w:ascii="Times New Roman" w:hAnsi="Times New Roman" w:cs="Times New Roman"/>
        </w:rPr>
        <w:t xml:space="preserve">zwaną w treści umowy </w:t>
      </w:r>
      <w:r>
        <w:rPr>
          <w:rFonts w:ascii="Times New Roman" w:hAnsi="Times New Roman" w:cs="Times New Roman"/>
          <w:b/>
        </w:rPr>
        <w:t>Zleceniodawcą</w:t>
      </w:r>
    </w:p>
    <w:p w14:paraId="609E8AB2" w14:textId="77777777" w:rsidR="00030F0A" w:rsidRDefault="00030F0A" w:rsidP="00030F0A">
      <w:pPr>
        <w:spacing w:line="240" w:lineRule="auto"/>
        <w:jc w:val="both"/>
        <w:rPr>
          <w:rFonts w:ascii="Times New Roman" w:hAnsi="Times New Roman" w:cs="Times New Roman"/>
        </w:rPr>
      </w:pPr>
      <w:r>
        <w:rPr>
          <w:rFonts w:ascii="Times New Roman" w:hAnsi="Times New Roman" w:cs="Times New Roman"/>
        </w:rPr>
        <w:t xml:space="preserve">a </w:t>
      </w:r>
    </w:p>
    <w:p w14:paraId="3D3BA7D4" w14:textId="77777777" w:rsidR="00030F0A" w:rsidRDefault="00030F0A" w:rsidP="00030F0A">
      <w:pPr>
        <w:tabs>
          <w:tab w:val="left" w:pos="8280"/>
        </w:tabs>
        <w:spacing w:line="240" w:lineRule="auto"/>
        <w:jc w:val="center"/>
        <w:rPr>
          <w:rFonts w:ascii="Times New Roman" w:hAnsi="Times New Roman" w:cs="Times New Roman"/>
        </w:rPr>
      </w:pPr>
      <w:r>
        <w:rPr>
          <w:rFonts w:ascii="Times New Roman" w:hAnsi="Times New Roman" w:cs="Times New Roman"/>
        </w:rPr>
        <w:t>(OSOBA FIZYCZNA PROWADZĄCA DZIAŁALNOŚĆ GOSPODARCZĄ)</w:t>
      </w:r>
    </w:p>
    <w:p w14:paraId="34A24FB3" w14:textId="77777777" w:rsidR="00030F0A" w:rsidRDefault="00030F0A" w:rsidP="00030F0A">
      <w:pPr>
        <w:spacing w:after="0" w:line="240" w:lineRule="auto"/>
        <w:jc w:val="both"/>
        <w:rPr>
          <w:rFonts w:ascii="Times New Roman" w:hAnsi="Times New Roman" w:cs="Times New Roman"/>
          <w:b/>
        </w:rPr>
      </w:pPr>
      <w:r>
        <w:rPr>
          <w:rFonts w:ascii="Times New Roman" w:hAnsi="Times New Roman" w:cs="Times New Roman"/>
          <w:b/>
        </w:rPr>
        <w:t>Realizatorem Programu Polityki Zdrowotnej</w:t>
      </w:r>
      <w:r>
        <w:rPr>
          <w:rFonts w:ascii="Times New Roman" w:hAnsi="Times New Roman" w:cs="Times New Roman"/>
        </w:rPr>
        <w:t>…………………………………………….</w:t>
      </w:r>
      <w:r>
        <w:rPr>
          <w:rFonts w:ascii="Times New Roman" w:hAnsi="Times New Roman" w:cs="Times New Roman"/>
        </w:rPr>
        <w:br/>
        <w:t xml:space="preserve">                                                                                                                  </w:t>
      </w:r>
      <w:r>
        <w:rPr>
          <w:rFonts w:ascii="Times New Roman" w:hAnsi="Times New Roman" w:cs="Times New Roman"/>
          <w:i/>
        </w:rPr>
        <w:t>(imię i nazwisko)</w:t>
      </w:r>
    </w:p>
    <w:p w14:paraId="51D85E24" w14:textId="77534C82" w:rsidR="00030F0A" w:rsidRDefault="00030F0A" w:rsidP="00030F0A">
      <w:pPr>
        <w:keepNext/>
        <w:widowControl w:val="0"/>
        <w:tabs>
          <w:tab w:val="left" w:pos="708"/>
        </w:tabs>
        <w:suppressAutoHyphens/>
        <w:spacing w:after="0" w:line="240" w:lineRule="auto"/>
        <w:outlineLvl w:val="0"/>
        <w:rPr>
          <w:rFonts w:ascii="Times New Roman" w:eastAsia="Lucida Sans Unicode" w:hAnsi="Times New Roman" w:cs="Times New Roman"/>
          <w:kern w:val="2"/>
          <w:lang w:eastAsia="pl-PL"/>
        </w:rPr>
      </w:pPr>
      <w:r>
        <w:rPr>
          <w:rFonts w:ascii="Times New Roman" w:eastAsia="Lucida Sans Unicode" w:hAnsi="Times New Roman" w:cs="Times New Roman"/>
          <w:kern w:val="2"/>
          <w:lang w:eastAsia="pl-PL"/>
        </w:rPr>
        <w:t xml:space="preserve">prowadzącym działalność gospodarczą pod nazwą </w:t>
      </w:r>
      <w:r>
        <w:rPr>
          <w:rFonts w:ascii="Times New Roman" w:eastAsia="Lucida Sans Unicode" w:hAnsi="Times New Roman" w:cs="Times New Roman"/>
          <w:i/>
          <w:kern w:val="2"/>
          <w:lang w:eastAsia="pl-PL"/>
        </w:rPr>
        <w:t>(pełna nazwa),</w:t>
      </w:r>
      <w:r>
        <w:rPr>
          <w:rFonts w:ascii="Times New Roman" w:eastAsia="Lucida Sans Unicode" w:hAnsi="Times New Roman" w:cs="Times New Roman"/>
          <w:kern w:val="2"/>
          <w:lang w:eastAsia="pl-PL"/>
        </w:rPr>
        <w:t xml:space="preserve"> </w:t>
      </w:r>
      <w:r>
        <w:rPr>
          <w:rFonts w:ascii="Times New Roman" w:hAnsi="Times New Roman" w:cs="Times New Roman"/>
        </w:rPr>
        <w:t>z siedzibą w………………….…..</w:t>
      </w:r>
      <w:r>
        <w:rPr>
          <w:rFonts w:ascii="Times New Roman" w:hAnsi="Times New Roman" w:cs="Times New Roman"/>
        </w:rPr>
        <w:br/>
      </w:r>
      <w:r>
        <w:rPr>
          <w:rFonts w:ascii="Times New Roman" w:hAnsi="Times New Roman" w:cs="Times New Roman"/>
          <w:i/>
        </w:rPr>
        <w:t>(kod pocztowy, miasto, ulica nr domu/mieszkania),</w:t>
      </w:r>
      <w:r>
        <w:rPr>
          <w:rFonts w:ascii="Times New Roman" w:hAnsi="Times New Roman" w:cs="Times New Roman"/>
        </w:rPr>
        <w:t xml:space="preserve"> wpisanym do CE</w:t>
      </w:r>
      <w:r w:rsidR="00651D12">
        <w:rPr>
          <w:rFonts w:ascii="Times New Roman" w:hAnsi="Times New Roman" w:cs="Times New Roman"/>
        </w:rPr>
        <w:t>I</w:t>
      </w:r>
      <w:r>
        <w:rPr>
          <w:rFonts w:ascii="Times New Roman" w:hAnsi="Times New Roman" w:cs="Times New Roman"/>
        </w:rPr>
        <w:t>DG:</w:t>
      </w:r>
    </w:p>
    <w:p w14:paraId="74A07C4B" w14:textId="77777777" w:rsidR="00030F0A" w:rsidRDefault="00030F0A" w:rsidP="00030F0A">
      <w:pPr>
        <w:keepNext/>
        <w:widowControl w:val="0"/>
        <w:tabs>
          <w:tab w:val="left" w:pos="708"/>
        </w:tabs>
        <w:suppressAutoHyphens/>
        <w:spacing w:after="0" w:line="240" w:lineRule="auto"/>
        <w:outlineLvl w:val="0"/>
        <w:rPr>
          <w:rFonts w:ascii="Times New Roman" w:eastAsia="Lucida Sans Unicode" w:hAnsi="Times New Roman" w:cs="Times New Roman"/>
          <w:b/>
          <w:iCs/>
          <w:kern w:val="2"/>
          <w:lang w:eastAsia="pl-PL"/>
        </w:rPr>
      </w:pPr>
      <w:r>
        <w:rPr>
          <w:rFonts w:ascii="Times New Roman" w:hAnsi="Times New Roman" w:cs="Times New Roman"/>
        </w:rPr>
        <w:t xml:space="preserve">Regon………………………………………      NIP  ………………………………………..      </w:t>
      </w:r>
      <w:r>
        <w:rPr>
          <w:rFonts w:ascii="Times New Roman" w:eastAsia="Lucida Sans Unicode" w:hAnsi="Times New Roman" w:cs="Times New Roman"/>
          <w:iCs/>
          <w:kern w:val="2"/>
          <w:lang w:eastAsia="pl-PL"/>
        </w:rPr>
        <w:t xml:space="preserve">zwanym w treści umowy </w:t>
      </w:r>
      <w:r>
        <w:rPr>
          <w:rFonts w:ascii="Times New Roman" w:eastAsia="Lucida Sans Unicode" w:hAnsi="Times New Roman" w:cs="Times New Roman"/>
          <w:b/>
          <w:iCs/>
          <w:kern w:val="2"/>
          <w:lang w:eastAsia="pl-PL"/>
        </w:rPr>
        <w:t>Realizatorem</w:t>
      </w:r>
    </w:p>
    <w:p w14:paraId="4BCD34B1" w14:textId="77777777" w:rsidR="00030F0A" w:rsidRDefault="00030F0A" w:rsidP="00030F0A">
      <w:pPr>
        <w:spacing w:line="240" w:lineRule="auto"/>
        <w:jc w:val="center"/>
        <w:rPr>
          <w:rFonts w:ascii="Times New Roman" w:hAnsi="Times New Roman" w:cs="Times New Roman"/>
        </w:rPr>
      </w:pPr>
      <w:r>
        <w:rPr>
          <w:rFonts w:ascii="Times New Roman" w:hAnsi="Times New Roman" w:cs="Times New Roman"/>
        </w:rPr>
        <w:t>(SPÓŁKA CYWILNA)</w:t>
      </w:r>
    </w:p>
    <w:p w14:paraId="1A6B566D" w14:textId="77777777" w:rsidR="00030F0A" w:rsidRDefault="00030F0A" w:rsidP="00030F0A">
      <w:pPr>
        <w:spacing w:after="0" w:line="240" w:lineRule="auto"/>
        <w:jc w:val="both"/>
        <w:rPr>
          <w:rFonts w:ascii="Times New Roman" w:hAnsi="Times New Roman" w:cs="Times New Roman"/>
          <w:b/>
        </w:rPr>
      </w:pPr>
      <w:r>
        <w:rPr>
          <w:rFonts w:ascii="Times New Roman" w:hAnsi="Times New Roman" w:cs="Times New Roman"/>
          <w:b/>
        </w:rPr>
        <w:t>Realizatorem Programu Polityki Zdrowotnej</w:t>
      </w:r>
      <w:r>
        <w:rPr>
          <w:rFonts w:ascii="Times New Roman" w:hAnsi="Times New Roman" w:cs="Times New Roman"/>
        </w:rPr>
        <w:t>…………………………………………….</w:t>
      </w:r>
      <w:r>
        <w:rPr>
          <w:rFonts w:ascii="Times New Roman" w:hAnsi="Times New Roman" w:cs="Times New Roman"/>
        </w:rPr>
        <w:br/>
        <w:t xml:space="preserve">                                                                                                                  </w:t>
      </w:r>
      <w:r>
        <w:rPr>
          <w:rFonts w:ascii="Times New Roman" w:hAnsi="Times New Roman" w:cs="Times New Roman"/>
          <w:i/>
        </w:rPr>
        <w:t>(imię i nazwisko)</w:t>
      </w:r>
    </w:p>
    <w:p w14:paraId="22DF4B32" w14:textId="2B35EE24" w:rsidR="00030F0A" w:rsidRDefault="00030F0A" w:rsidP="00030F0A">
      <w:pPr>
        <w:spacing w:line="240" w:lineRule="auto"/>
        <w:jc w:val="both"/>
        <w:rPr>
          <w:rFonts w:ascii="Times New Roman" w:hAnsi="Times New Roman" w:cs="Times New Roman"/>
        </w:rPr>
      </w:pPr>
      <w:r>
        <w:rPr>
          <w:rFonts w:ascii="Times New Roman" w:hAnsi="Times New Roman" w:cs="Times New Roman"/>
        </w:rPr>
        <w:t xml:space="preserve"> i </w:t>
      </w:r>
      <w:r>
        <w:rPr>
          <w:rFonts w:ascii="Times New Roman" w:hAnsi="Times New Roman" w:cs="Times New Roman"/>
          <w:i/>
        </w:rPr>
        <w:t>…………………….(imię nazwisko)</w:t>
      </w:r>
      <w:r>
        <w:rPr>
          <w:rFonts w:ascii="Times New Roman" w:hAnsi="Times New Roman" w:cs="Times New Roman"/>
        </w:rPr>
        <w:t xml:space="preserve"> wspólnie prowadzącymi działalność gospodarczą w formie spółki cywilnej pod nazwą ……………………… </w:t>
      </w:r>
      <w:r>
        <w:rPr>
          <w:rFonts w:ascii="Times New Roman" w:hAnsi="Times New Roman" w:cs="Times New Roman"/>
          <w:i/>
        </w:rPr>
        <w:t>(pełna nazwa firmy)</w:t>
      </w:r>
      <w:r>
        <w:rPr>
          <w:rFonts w:ascii="Times New Roman" w:hAnsi="Times New Roman" w:cs="Times New Roman"/>
        </w:rPr>
        <w:t>, z siedzibą w ………………….(</w:t>
      </w:r>
      <w:r>
        <w:rPr>
          <w:rFonts w:ascii="Times New Roman" w:hAnsi="Times New Roman" w:cs="Times New Roman"/>
          <w:i/>
        </w:rPr>
        <w:t>kod pocztowy, miasto, ulica nr domu/mieszkania)</w:t>
      </w:r>
      <w:r>
        <w:rPr>
          <w:rFonts w:ascii="Times New Roman" w:hAnsi="Times New Roman" w:cs="Times New Roman"/>
        </w:rPr>
        <w:t>, wpisanymi do CE</w:t>
      </w:r>
      <w:r w:rsidR="00651D12">
        <w:rPr>
          <w:rFonts w:ascii="Times New Roman" w:hAnsi="Times New Roman" w:cs="Times New Roman"/>
        </w:rPr>
        <w:t>I</w:t>
      </w:r>
      <w:r>
        <w:rPr>
          <w:rFonts w:ascii="Times New Roman" w:hAnsi="Times New Roman" w:cs="Times New Roman"/>
        </w:rPr>
        <w:t xml:space="preserve">DG, zwanymi w treści umowy </w:t>
      </w:r>
      <w:r>
        <w:rPr>
          <w:rFonts w:ascii="Times New Roman" w:hAnsi="Times New Roman" w:cs="Times New Roman"/>
          <w:b/>
        </w:rPr>
        <w:t>Realizatorem</w:t>
      </w:r>
    </w:p>
    <w:p w14:paraId="6B548E75" w14:textId="77777777" w:rsidR="00030F0A" w:rsidRDefault="00030F0A" w:rsidP="00030F0A">
      <w:pPr>
        <w:spacing w:line="240" w:lineRule="auto"/>
        <w:jc w:val="center"/>
        <w:rPr>
          <w:rFonts w:ascii="Times New Roman" w:hAnsi="Times New Roman" w:cs="Times New Roman"/>
        </w:rPr>
      </w:pPr>
      <w:r>
        <w:rPr>
          <w:rFonts w:ascii="Times New Roman" w:hAnsi="Times New Roman" w:cs="Times New Roman"/>
        </w:rPr>
        <w:t>(SPÓŁKA PRAWA HANDLOWEGO)</w:t>
      </w:r>
    </w:p>
    <w:p w14:paraId="25EA21C8" w14:textId="77777777" w:rsidR="00030F0A" w:rsidRDefault="00030F0A" w:rsidP="00030F0A">
      <w:pPr>
        <w:spacing w:after="0" w:line="240" w:lineRule="auto"/>
        <w:jc w:val="both"/>
        <w:rPr>
          <w:rFonts w:ascii="Times New Roman" w:hAnsi="Times New Roman" w:cs="Times New Roman"/>
          <w:b/>
        </w:rPr>
      </w:pPr>
      <w:r>
        <w:rPr>
          <w:rFonts w:ascii="Times New Roman" w:hAnsi="Times New Roman" w:cs="Times New Roman"/>
          <w:b/>
        </w:rPr>
        <w:t>Realizatorem Programu Polityki Zdrowotnej</w:t>
      </w:r>
      <w:r>
        <w:rPr>
          <w:rFonts w:ascii="Times New Roman" w:hAnsi="Times New Roman" w:cs="Times New Roman"/>
        </w:rPr>
        <w:t>…………………………………………….</w:t>
      </w:r>
      <w:r>
        <w:rPr>
          <w:rFonts w:ascii="Times New Roman" w:hAnsi="Times New Roman" w:cs="Times New Roman"/>
        </w:rPr>
        <w:br/>
        <w:t xml:space="preserve">                                                                                                                  </w:t>
      </w:r>
      <w:r>
        <w:rPr>
          <w:rFonts w:ascii="Times New Roman" w:hAnsi="Times New Roman" w:cs="Times New Roman"/>
          <w:i/>
        </w:rPr>
        <w:t>(pełna nazwa firmy)</w:t>
      </w:r>
    </w:p>
    <w:p w14:paraId="221EB220" w14:textId="77777777" w:rsidR="00030F0A" w:rsidRDefault="00030F0A" w:rsidP="00030F0A">
      <w:pPr>
        <w:spacing w:after="0" w:line="240" w:lineRule="auto"/>
        <w:jc w:val="both"/>
        <w:rPr>
          <w:rFonts w:ascii="Times New Roman" w:hAnsi="Times New Roman" w:cs="Times New Roman"/>
          <w:b/>
        </w:rPr>
      </w:pPr>
      <w:r>
        <w:rPr>
          <w:rFonts w:ascii="Times New Roman" w:hAnsi="Times New Roman" w:cs="Times New Roman"/>
        </w:rPr>
        <w:t xml:space="preserve">wpisanym w KRS pod nr ………………………. z siedzibą w……………………………… zwanym </w:t>
      </w:r>
      <w:r>
        <w:rPr>
          <w:rFonts w:ascii="Times New Roman" w:hAnsi="Times New Roman" w:cs="Times New Roman"/>
        </w:rPr>
        <w:br/>
        <w:t xml:space="preserve">w treści umowy </w:t>
      </w:r>
      <w:r>
        <w:rPr>
          <w:rFonts w:ascii="Times New Roman" w:hAnsi="Times New Roman" w:cs="Times New Roman"/>
          <w:b/>
        </w:rPr>
        <w:t>Realizatorem</w:t>
      </w:r>
    </w:p>
    <w:p w14:paraId="0EA43F82" w14:textId="77777777" w:rsidR="00030F0A" w:rsidRDefault="00030F0A" w:rsidP="00030F0A">
      <w:pPr>
        <w:keepNext/>
        <w:widowControl w:val="0"/>
        <w:tabs>
          <w:tab w:val="left" w:pos="708"/>
        </w:tabs>
        <w:suppressAutoHyphens/>
        <w:spacing w:after="0" w:line="240" w:lineRule="auto"/>
        <w:outlineLvl w:val="0"/>
        <w:rPr>
          <w:rFonts w:ascii="Times New Roman" w:hAnsi="Times New Roman" w:cs="Times New Roman"/>
        </w:rPr>
      </w:pPr>
    </w:p>
    <w:p w14:paraId="4E251573"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1</w:t>
      </w:r>
    </w:p>
    <w:p w14:paraId="7FB4B198" w14:textId="189F1731" w:rsidR="00030F0A" w:rsidRDefault="00030F0A" w:rsidP="00687E08">
      <w:pPr>
        <w:widowControl w:val="0"/>
        <w:numPr>
          <w:ilvl w:val="0"/>
          <w:numId w:val="33"/>
        </w:numPr>
        <w:suppressAutoHyphens/>
        <w:spacing w:after="0" w:line="240" w:lineRule="auto"/>
        <w:jc w:val="both"/>
        <w:rPr>
          <w:rFonts w:ascii="Times New Roman" w:hAnsi="Times New Roman" w:cs="Times New Roman"/>
        </w:rPr>
      </w:pPr>
      <w:r>
        <w:rPr>
          <w:rFonts w:ascii="Times New Roman" w:hAnsi="Times New Roman" w:cs="Times New Roman"/>
        </w:rPr>
        <w:t>Na podstawie przeprowadzonego konkursu oraz w oparciu o art. 48 ustawy o świadczeniach opieki zdrowotnej finansowanych ze środków publicznych Zleceniodawca zleca, a Realizator  przyjmuje do wykonania usługę polegającą na udzielaniu  świadczeń zdrowotnych w zakresie rehabilitacji dzieci niepełnosprawnych z terenu Gminy Bieruń w warunkach domowych</w:t>
      </w:r>
      <w:r w:rsidR="00EB6C05">
        <w:rPr>
          <w:rFonts w:ascii="Times New Roman" w:hAnsi="Times New Roman" w:cs="Times New Roman"/>
        </w:rPr>
        <w:t>,</w:t>
      </w:r>
      <w:r>
        <w:rPr>
          <w:rFonts w:ascii="Times New Roman" w:hAnsi="Times New Roman" w:cs="Times New Roman"/>
        </w:rPr>
        <w:t xml:space="preserve"> w ramach programu polityki zdrowotnej, określonego Uchwałą Nr XV/8/2023 Rady Miejskiej w Bieruniu z dnia 18 grudnia 2023 r.</w:t>
      </w:r>
    </w:p>
    <w:p w14:paraId="520E05BC" w14:textId="77777777" w:rsidR="00030F0A" w:rsidRDefault="00030F0A" w:rsidP="00687E08">
      <w:pPr>
        <w:widowControl w:val="0"/>
        <w:numPr>
          <w:ilvl w:val="0"/>
          <w:numId w:val="33"/>
        </w:numPr>
        <w:suppressAutoHyphens/>
        <w:spacing w:after="0" w:line="240" w:lineRule="auto"/>
        <w:jc w:val="both"/>
        <w:rPr>
          <w:rFonts w:ascii="Times New Roman" w:hAnsi="Times New Roman" w:cs="Times New Roman"/>
        </w:rPr>
      </w:pPr>
      <w:r>
        <w:rPr>
          <w:rFonts w:ascii="Times New Roman" w:hAnsi="Times New Roman" w:cs="Times New Roman"/>
        </w:rPr>
        <w:t>Strony zgodnie ustalają, że Zleceniodawca dostarczył Realizatorowi szczegółowe warunki świadczenia usług rehabilitacji zawierające m.in. istotne dla Zleceniodawcy postanowienia i zobowiązania Realizatora.</w:t>
      </w:r>
    </w:p>
    <w:p w14:paraId="7EFEDE53" w14:textId="2A49817A" w:rsidR="00030F0A" w:rsidRDefault="00030F0A" w:rsidP="00687E08">
      <w:pPr>
        <w:widowControl w:val="0"/>
        <w:numPr>
          <w:ilvl w:val="0"/>
          <w:numId w:val="33"/>
        </w:numPr>
        <w:suppressAutoHyphens/>
        <w:spacing w:after="0" w:line="240" w:lineRule="auto"/>
        <w:jc w:val="both"/>
        <w:rPr>
          <w:rFonts w:ascii="Times New Roman" w:hAnsi="Times New Roman" w:cs="Times New Roman"/>
        </w:rPr>
      </w:pPr>
      <w:r>
        <w:rPr>
          <w:rFonts w:ascii="Times New Roman" w:hAnsi="Times New Roman" w:cs="Times New Roman"/>
        </w:rPr>
        <w:t>Zakres przedmiotu umowy jest tożsamy z</w:t>
      </w:r>
      <w:r w:rsidR="00EB6C05">
        <w:rPr>
          <w:rFonts w:ascii="Times New Roman" w:hAnsi="Times New Roman" w:cs="Times New Roman"/>
        </w:rPr>
        <w:t>e</w:t>
      </w:r>
      <w:r>
        <w:rPr>
          <w:rFonts w:ascii="Times New Roman" w:hAnsi="Times New Roman" w:cs="Times New Roman"/>
        </w:rPr>
        <w:t xml:space="preserve"> zobowiązaniem realizatora zawartym w ofercie.</w:t>
      </w:r>
    </w:p>
    <w:p w14:paraId="12A41EF9" w14:textId="77777777" w:rsidR="00030F0A" w:rsidRDefault="00030F0A" w:rsidP="00030F0A">
      <w:pPr>
        <w:widowControl w:val="0"/>
        <w:suppressAutoHyphens/>
        <w:spacing w:after="0" w:line="240" w:lineRule="auto"/>
        <w:ind w:left="720"/>
        <w:jc w:val="both"/>
        <w:rPr>
          <w:rFonts w:ascii="Times New Roman" w:hAnsi="Times New Roman" w:cs="Times New Roman"/>
        </w:rPr>
      </w:pPr>
    </w:p>
    <w:p w14:paraId="3D450402" w14:textId="77777777" w:rsidR="00030F0A" w:rsidRDefault="00030F0A" w:rsidP="00030F0A">
      <w:pPr>
        <w:widowControl w:val="0"/>
        <w:suppressAutoHyphens/>
        <w:spacing w:after="0" w:line="240" w:lineRule="auto"/>
        <w:ind w:left="720"/>
        <w:jc w:val="both"/>
        <w:rPr>
          <w:rFonts w:ascii="Times New Roman" w:hAnsi="Times New Roman" w:cs="Times New Roman"/>
        </w:rPr>
      </w:pPr>
    </w:p>
    <w:p w14:paraId="1BB79A7E"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lastRenderedPageBreak/>
        <w:t xml:space="preserve">§ 2 </w:t>
      </w:r>
    </w:p>
    <w:p w14:paraId="6DAE9E79" w14:textId="77777777" w:rsidR="00030F0A" w:rsidRDefault="00030F0A" w:rsidP="00687E08">
      <w:pPr>
        <w:widowControl w:val="0"/>
        <w:numPr>
          <w:ilvl w:val="0"/>
          <w:numId w:val="34"/>
        </w:numPr>
        <w:suppressAutoHyphens/>
        <w:spacing w:after="0" w:line="240" w:lineRule="auto"/>
        <w:jc w:val="both"/>
        <w:rPr>
          <w:rFonts w:ascii="Times New Roman" w:hAnsi="Times New Roman" w:cs="Times New Roman"/>
        </w:rPr>
      </w:pPr>
      <w:r>
        <w:rPr>
          <w:rFonts w:ascii="Times New Roman" w:hAnsi="Times New Roman" w:cs="Times New Roman"/>
        </w:rPr>
        <w:t>Świadczenia  będą wykonywane na terenie Gminy Bieruń w miejscu zamieszkania/pobytu dzieci niepełnosprawnych.</w:t>
      </w:r>
    </w:p>
    <w:p w14:paraId="5F028BD4" w14:textId="77777777" w:rsidR="00030F0A" w:rsidRDefault="00030F0A" w:rsidP="00687E08">
      <w:pPr>
        <w:widowControl w:val="0"/>
        <w:numPr>
          <w:ilvl w:val="0"/>
          <w:numId w:val="34"/>
        </w:numPr>
        <w:suppressAutoHyphens/>
        <w:spacing w:after="0" w:line="240" w:lineRule="auto"/>
        <w:jc w:val="both"/>
        <w:rPr>
          <w:rFonts w:ascii="Times New Roman" w:hAnsi="Times New Roman" w:cs="Times New Roman"/>
        </w:rPr>
      </w:pPr>
      <w:r>
        <w:rPr>
          <w:rFonts w:ascii="Times New Roman" w:hAnsi="Times New Roman" w:cs="Times New Roman"/>
        </w:rPr>
        <w:t>Podstawą przeprowadzenia rehabilitacji będzie skierowanie wystawiane przez lekarza (specjalistę, pediatrę, rodzinnego, neurologa) na obowiązującym druku stanowiącym załącznik nr 1 do niniejszej umowy i zalecenie lekarza rehabilitacji – kierownika zespołu.</w:t>
      </w:r>
    </w:p>
    <w:p w14:paraId="7FBB383A" w14:textId="77777777" w:rsidR="00030F0A" w:rsidRDefault="00030F0A" w:rsidP="00687E08">
      <w:pPr>
        <w:widowControl w:val="0"/>
        <w:numPr>
          <w:ilvl w:val="0"/>
          <w:numId w:val="34"/>
        </w:numPr>
        <w:suppressAutoHyphens/>
        <w:spacing w:after="0" w:line="240" w:lineRule="auto"/>
        <w:jc w:val="both"/>
        <w:rPr>
          <w:rFonts w:ascii="Times New Roman" w:hAnsi="Times New Roman" w:cs="Times New Roman"/>
        </w:rPr>
      </w:pPr>
      <w:r>
        <w:rPr>
          <w:rFonts w:ascii="Times New Roman" w:hAnsi="Times New Roman" w:cs="Times New Roman"/>
        </w:rPr>
        <w:t>W terminie 14 dni po zakończeniu przedmiotowych świadczeń wyniki przeprowadzonej rehabilitacji sporządzone wg schematu: (rozpoznanie - stan zdrowia na dzień rozpoczęcia rehabilitacji – przebieg rehabilitacji – efekt rehabilitacji) Realizator przekaże za potwierdzeniem odbioru do „Kartoteki pacjenta” znajdującej się w zadeklarowanym przez pacjenta Zakładzie Opieki Zdrowotnej.</w:t>
      </w:r>
    </w:p>
    <w:p w14:paraId="4C68FEB5" w14:textId="60F8F485" w:rsidR="00030F0A" w:rsidRDefault="00030F0A" w:rsidP="00687E08">
      <w:pPr>
        <w:widowControl w:val="0"/>
        <w:numPr>
          <w:ilvl w:val="0"/>
          <w:numId w:val="34"/>
        </w:numPr>
        <w:suppressAutoHyphens/>
        <w:spacing w:after="0" w:line="240" w:lineRule="auto"/>
        <w:jc w:val="both"/>
        <w:rPr>
          <w:rFonts w:ascii="Times New Roman" w:hAnsi="Times New Roman" w:cs="Times New Roman"/>
        </w:rPr>
      </w:pPr>
      <w:r>
        <w:rPr>
          <w:rFonts w:ascii="Times New Roman" w:hAnsi="Times New Roman" w:cs="Times New Roman"/>
        </w:rPr>
        <w:t xml:space="preserve">Realizator zapewni osobom wchodzącym w skład Zespołu Rehabilitacji Domowej samochód służbowy na dojazdy do pacjentów lub ryczałt na dojazdy samochodem własnym, odpowiednią odzież, obuwie oraz środki czystości przy wykonywaniu rehabilitacji.  </w:t>
      </w:r>
    </w:p>
    <w:p w14:paraId="7300467C" w14:textId="77777777" w:rsidR="00030F0A" w:rsidRDefault="00030F0A" w:rsidP="00687E08">
      <w:pPr>
        <w:widowControl w:val="0"/>
        <w:numPr>
          <w:ilvl w:val="0"/>
          <w:numId w:val="34"/>
        </w:numPr>
        <w:suppressAutoHyphens/>
        <w:spacing w:after="0" w:line="240" w:lineRule="auto"/>
        <w:jc w:val="both"/>
        <w:rPr>
          <w:rFonts w:ascii="Times New Roman" w:hAnsi="Times New Roman" w:cs="Times New Roman"/>
        </w:rPr>
      </w:pPr>
      <w:r>
        <w:rPr>
          <w:rFonts w:ascii="Times New Roman" w:hAnsi="Times New Roman" w:cs="Times New Roman"/>
        </w:rPr>
        <w:t>Realizator nieodpłatnie udostępni pacjentom objętym programem polityki zdrowotnej sprzęt i aparaturę wykorzystywaną przy świadczeniu usług rehabilitacyjnych.</w:t>
      </w:r>
    </w:p>
    <w:p w14:paraId="6C9CEFFD" w14:textId="77777777" w:rsidR="00030F0A" w:rsidRDefault="00030F0A" w:rsidP="00687E08">
      <w:pPr>
        <w:widowControl w:val="0"/>
        <w:numPr>
          <w:ilvl w:val="0"/>
          <w:numId w:val="34"/>
        </w:numPr>
        <w:suppressAutoHyphens/>
        <w:spacing w:after="0" w:line="240" w:lineRule="auto"/>
        <w:jc w:val="both"/>
        <w:rPr>
          <w:rFonts w:ascii="Times New Roman" w:hAnsi="Times New Roman" w:cs="Times New Roman"/>
        </w:rPr>
      </w:pPr>
      <w:r>
        <w:rPr>
          <w:rFonts w:ascii="Times New Roman" w:hAnsi="Times New Roman" w:cs="Times New Roman"/>
        </w:rPr>
        <w:t>Realizator przedstawi Zleceniodawcy po zakończeniu trwania umowy sprawozdanie w formie pisemnej  z przebiegu  i efektów rehabilitacji.</w:t>
      </w:r>
    </w:p>
    <w:p w14:paraId="5BAFC14F" w14:textId="77777777" w:rsidR="00030F0A" w:rsidRDefault="00030F0A" w:rsidP="00030F0A">
      <w:pPr>
        <w:widowControl w:val="0"/>
        <w:suppressAutoHyphens/>
        <w:spacing w:after="0" w:line="240" w:lineRule="auto"/>
        <w:ind w:left="720"/>
        <w:jc w:val="both"/>
        <w:rPr>
          <w:rFonts w:ascii="Times New Roman" w:hAnsi="Times New Roman" w:cs="Times New Roman"/>
        </w:rPr>
      </w:pPr>
    </w:p>
    <w:p w14:paraId="0097CC0B"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3</w:t>
      </w:r>
    </w:p>
    <w:p w14:paraId="5A7B7B64" w14:textId="77777777" w:rsidR="00030F0A" w:rsidRDefault="00030F0A" w:rsidP="00687E08">
      <w:pPr>
        <w:widowControl w:val="0"/>
        <w:numPr>
          <w:ilvl w:val="0"/>
          <w:numId w:val="35"/>
        </w:numPr>
        <w:suppressAutoHyphens/>
        <w:spacing w:after="0" w:line="240" w:lineRule="auto"/>
        <w:jc w:val="both"/>
        <w:rPr>
          <w:rFonts w:ascii="Times New Roman" w:hAnsi="Times New Roman" w:cs="Times New Roman"/>
        </w:rPr>
      </w:pPr>
      <w:r>
        <w:rPr>
          <w:rFonts w:ascii="Times New Roman" w:hAnsi="Times New Roman" w:cs="Times New Roman"/>
        </w:rPr>
        <w:t xml:space="preserve">Koszt  1 minuty  rehabilitacji wynosi brutto……………… </w:t>
      </w:r>
      <w:r>
        <w:rPr>
          <w:rFonts w:ascii="Times New Roman" w:hAnsi="Times New Roman" w:cs="Times New Roman"/>
          <w:bCs/>
        </w:rPr>
        <w:t>zł</w:t>
      </w:r>
      <w:r>
        <w:rPr>
          <w:rFonts w:ascii="Times New Roman" w:hAnsi="Times New Roman" w:cs="Times New Roman"/>
        </w:rPr>
        <w:t>. Zleceniodawca nie przewiduje  waloryzacji ww. ceny jednostkowej  w całym okresie trwania umowy.</w:t>
      </w:r>
    </w:p>
    <w:p w14:paraId="4E398A6A" w14:textId="77777777" w:rsidR="00030F0A" w:rsidRDefault="00030F0A" w:rsidP="00687E08">
      <w:pPr>
        <w:widowControl w:val="0"/>
        <w:numPr>
          <w:ilvl w:val="0"/>
          <w:numId w:val="35"/>
        </w:numPr>
        <w:suppressAutoHyphens/>
        <w:spacing w:after="0" w:line="240" w:lineRule="auto"/>
        <w:jc w:val="both"/>
        <w:rPr>
          <w:rFonts w:ascii="Times New Roman" w:hAnsi="Times New Roman" w:cs="Times New Roman"/>
        </w:rPr>
      </w:pPr>
      <w:r>
        <w:rPr>
          <w:rFonts w:ascii="Times New Roman" w:hAnsi="Times New Roman" w:cs="Times New Roman"/>
        </w:rPr>
        <w:t>Wartość przedmiotu umowy określa się  do kwoty brutto………………</w:t>
      </w:r>
      <w:r>
        <w:rPr>
          <w:rFonts w:ascii="Times New Roman" w:hAnsi="Times New Roman" w:cs="Times New Roman"/>
          <w:bCs/>
        </w:rPr>
        <w:t>zł.</w:t>
      </w:r>
    </w:p>
    <w:p w14:paraId="107FD6B5" w14:textId="77777777" w:rsidR="00030F0A" w:rsidRDefault="00030F0A" w:rsidP="00030F0A">
      <w:pPr>
        <w:spacing w:after="0" w:line="240" w:lineRule="auto"/>
        <w:ind w:left="360"/>
        <w:jc w:val="both"/>
        <w:rPr>
          <w:rFonts w:ascii="Times New Roman" w:hAnsi="Times New Roman" w:cs="Times New Roman"/>
        </w:rPr>
      </w:pPr>
      <w:r>
        <w:rPr>
          <w:rFonts w:ascii="Times New Roman" w:hAnsi="Times New Roman" w:cs="Times New Roman"/>
        </w:rPr>
        <w:t xml:space="preserve">      (słownie:…………………………………………………………………………. ).</w:t>
      </w:r>
    </w:p>
    <w:p w14:paraId="135C9B33" w14:textId="2D672D40" w:rsidR="00030F0A" w:rsidRDefault="00030F0A" w:rsidP="00687E08">
      <w:pPr>
        <w:widowControl w:val="0"/>
        <w:numPr>
          <w:ilvl w:val="0"/>
          <w:numId w:val="35"/>
        </w:numPr>
        <w:suppressAutoHyphens/>
        <w:spacing w:after="0" w:line="240" w:lineRule="auto"/>
        <w:jc w:val="both"/>
        <w:rPr>
          <w:rFonts w:ascii="Times New Roman" w:hAnsi="Times New Roman" w:cs="Times New Roman"/>
        </w:rPr>
      </w:pPr>
      <w:r>
        <w:rPr>
          <w:rFonts w:ascii="Times New Roman" w:hAnsi="Times New Roman" w:cs="Times New Roman"/>
        </w:rPr>
        <w:t>Wynagrodzenie za wykonaną usługę będzie wypłacane raz w miesiącu na podstawie faktyczn</w:t>
      </w:r>
      <w:r w:rsidR="00EB6C05">
        <w:rPr>
          <w:rFonts w:ascii="Times New Roman" w:hAnsi="Times New Roman" w:cs="Times New Roman"/>
        </w:rPr>
        <w:t>ej</w:t>
      </w:r>
      <w:r>
        <w:rPr>
          <w:rFonts w:ascii="Times New Roman" w:hAnsi="Times New Roman" w:cs="Times New Roman"/>
        </w:rPr>
        <w:t xml:space="preserve"> ilości zrealizowanych minut rehabilitacji w domach dzieci niepełnosprawnych, po wystawieniu przez Realizatora rachunku oraz po potwierdzeniu wykonania usługi przez Zleceniodawcę.</w:t>
      </w:r>
    </w:p>
    <w:p w14:paraId="62BAA4E7" w14:textId="77777777" w:rsidR="00030F0A" w:rsidRDefault="00030F0A" w:rsidP="00687E08">
      <w:pPr>
        <w:widowControl w:val="0"/>
        <w:numPr>
          <w:ilvl w:val="0"/>
          <w:numId w:val="35"/>
        </w:numPr>
        <w:suppressAutoHyphens/>
        <w:spacing w:after="0" w:line="240" w:lineRule="auto"/>
        <w:jc w:val="both"/>
        <w:rPr>
          <w:rFonts w:ascii="Times New Roman" w:hAnsi="Times New Roman" w:cs="Times New Roman"/>
        </w:rPr>
      </w:pPr>
      <w:r>
        <w:rPr>
          <w:rFonts w:ascii="Times New Roman" w:hAnsi="Times New Roman" w:cs="Times New Roman"/>
        </w:rPr>
        <w:t>Zleceniodawca zobowiązuje się przekazywać wynagrodzenie za wykonaną usługę na rachunek bankowy Realizatora nr:…………………………………………w terminie 14 dni od daty otrzymania prawidłowo wystawionego rachunku.</w:t>
      </w:r>
    </w:p>
    <w:p w14:paraId="2D5526A8" w14:textId="77777777" w:rsidR="00030F0A" w:rsidRDefault="00030F0A" w:rsidP="00687E08">
      <w:pPr>
        <w:pStyle w:val="Akapitzlist"/>
        <w:numPr>
          <w:ilvl w:val="0"/>
          <w:numId w:val="35"/>
        </w:numPr>
        <w:spacing w:line="240" w:lineRule="auto"/>
        <w:jc w:val="both"/>
        <w:rPr>
          <w:rFonts w:ascii="Times New Roman" w:hAnsi="Times New Roman" w:cs="Times New Roman"/>
        </w:rPr>
      </w:pPr>
      <w:r>
        <w:rPr>
          <w:rFonts w:ascii="Times New Roman" w:hAnsi="Times New Roman" w:cs="Times New Roman"/>
        </w:rPr>
        <w:t xml:space="preserve">Zleceniodawca zastrzega sobie prawo, za zgodą rodziców i opiekunów dzieci niepełnosprawnych, do przeprowadzania kontroli należytego wykonania umowy w miejscach, w których odbywa się rehabilitacja. </w:t>
      </w:r>
    </w:p>
    <w:p w14:paraId="36B8D4B9" w14:textId="77777777" w:rsidR="00030F0A" w:rsidRDefault="00030F0A" w:rsidP="00687E08">
      <w:pPr>
        <w:pStyle w:val="Akapitzlist"/>
        <w:numPr>
          <w:ilvl w:val="0"/>
          <w:numId w:val="35"/>
        </w:numPr>
        <w:spacing w:line="240" w:lineRule="auto"/>
        <w:jc w:val="both"/>
        <w:rPr>
          <w:rFonts w:ascii="Times New Roman" w:hAnsi="Times New Roman" w:cs="Times New Roman"/>
          <w:color w:val="000000" w:themeColor="text1"/>
        </w:rPr>
      </w:pPr>
      <w:r>
        <w:rPr>
          <w:rFonts w:ascii="Times New Roman" w:hAnsi="Times New Roman" w:cs="Times New Roman"/>
          <w:color w:val="000000" w:themeColor="text1"/>
        </w:rPr>
        <w:t>Realizator na czas trwania umowy zobowiązuje się do prowadzenia wyodrębnionej dokumentacji medycznej i statystycznej dot. rehabilitacji dzieci i młodzieży niepełnosprawnej, zgodnie ze wzorami określonymi w załącznikach do niniejszej umowy i przy uwzględnieniu przepisów dot. ochrony danych osobowych.</w:t>
      </w:r>
    </w:p>
    <w:p w14:paraId="6BC580F1" w14:textId="77777777" w:rsidR="00030F0A" w:rsidRDefault="00030F0A" w:rsidP="00687E08">
      <w:pPr>
        <w:pStyle w:val="Akapitzlist"/>
        <w:numPr>
          <w:ilvl w:val="0"/>
          <w:numId w:val="35"/>
        </w:numPr>
        <w:tabs>
          <w:tab w:val="left" w:pos="1080"/>
        </w:tabs>
        <w:spacing w:line="240" w:lineRule="auto"/>
        <w:jc w:val="both"/>
        <w:rPr>
          <w:rFonts w:ascii="Times New Roman" w:hAnsi="Times New Roman" w:cs="Times New Roman"/>
        </w:rPr>
      </w:pPr>
      <w:r>
        <w:rPr>
          <w:rFonts w:ascii="Times New Roman" w:hAnsi="Times New Roman" w:cs="Times New Roman"/>
        </w:rPr>
        <w:t>Zleceniodawca  zobowiązuje  Realizatora do prowadzenia sprawozdawczości statystycznej na zasadach obowiązujących w publicznych zakładach opieki zdrowotnej.</w:t>
      </w:r>
    </w:p>
    <w:p w14:paraId="12F07F2F" w14:textId="77777777" w:rsidR="00030F0A" w:rsidRDefault="00030F0A" w:rsidP="00687E08">
      <w:pPr>
        <w:pStyle w:val="Akapitzlist"/>
        <w:numPr>
          <w:ilvl w:val="0"/>
          <w:numId w:val="35"/>
        </w:numPr>
        <w:tabs>
          <w:tab w:val="left" w:pos="1080"/>
        </w:tabs>
        <w:spacing w:after="0" w:line="240" w:lineRule="auto"/>
        <w:ind w:left="714" w:hanging="357"/>
        <w:jc w:val="both"/>
        <w:rPr>
          <w:rFonts w:ascii="Times New Roman" w:hAnsi="Times New Roman" w:cs="Times New Roman"/>
        </w:rPr>
      </w:pPr>
      <w:r>
        <w:rPr>
          <w:rFonts w:ascii="Times New Roman" w:hAnsi="Times New Roman" w:cs="Times New Roman"/>
        </w:rPr>
        <w:t xml:space="preserve"> Zleceniodawca zobowiązuje Realizatora do:</w:t>
      </w:r>
    </w:p>
    <w:p w14:paraId="2F4BFBA0" w14:textId="77777777" w:rsidR="00030F0A" w:rsidRDefault="00030F0A" w:rsidP="00687E08">
      <w:pPr>
        <w:widowControl w:val="0"/>
        <w:numPr>
          <w:ilvl w:val="0"/>
          <w:numId w:val="36"/>
        </w:numPr>
        <w:suppressAutoHyphens/>
        <w:spacing w:after="0" w:line="240" w:lineRule="auto"/>
        <w:ind w:left="1134" w:hanging="357"/>
        <w:jc w:val="both"/>
        <w:rPr>
          <w:rFonts w:ascii="Times New Roman" w:hAnsi="Times New Roman" w:cs="Times New Roman"/>
        </w:rPr>
      </w:pPr>
      <w:r>
        <w:rPr>
          <w:rFonts w:ascii="Times New Roman" w:hAnsi="Times New Roman" w:cs="Times New Roman"/>
        </w:rPr>
        <w:t>opracowywania miesięcznych harmonogramów udzielania świadczeń rehabilitacyjnych dzieci niepełnosprawnych w warunkach domowych, zgodnie z załącznikiem nr 3 do umowy oraz przekazywania ich Zleceniodawcy co miesiąc w terminie do 10 dnia każdego miesiąca trwania umowy,</w:t>
      </w:r>
    </w:p>
    <w:p w14:paraId="110102E4" w14:textId="77777777" w:rsidR="00030F0A" w:rsidRDefault="00030F0A" w:rsidP="00687E08">
      <w:pPr>
        <w:widowControl w:val="0"/>
        <w:numPr>
          <w:ilvl w:val="0"/>
          <w:numId w:val="36"/>
        </w:numPr>
        <w:suppressAutoHyphens/>
        <w:spacing w:after="0" w:line="240" w:lineRule="auto"/>
        <w:ind w:left="1134"/>
        <w:jc w:val="both"/>
        <w:rPr>
          <w:rFonts w:ascii="Times New Roman" w:hAnsi="Times New Roman" w:cs="Times New Roman"/>
        </w:rPr>
      </w:pPr>
      <w:r>
        <w:rPr>
          <w:rFonts w:ascii="Times New Roman" w:hAnsi="Times New Roman" w:cs="Times New Roman"/>
        </w:rPr>
        <w:t>opracowywania wykazu dzieci niepełnosprawnych z terenu Gminy Bieruń objętych rehabilitacją domową oraz dostarczania go Zleceniodawcy co miesiąc w terminie do 10 dnia każdego miesiąca trwania umowy, zgodnie z załącznikiem nr 4 do umowy.</w:t>
      </w:r>
    </w:p>
    <w:p w14:paraId="6ED8AF87" w14:textId="77777777" w:rsidR="00030F0A" w:rsidRDefault="00030F0A" w:rsidP="00687E08">
      <w:pPr>
        <w:widowControl w:val="0"/>
        <w:numPr>
          <w:ilvl w:val="0"/>
          <w:numId w:val="36"/>
        </w:numPr>
        <w:suppressAutoHyphens/>
        <w:spacing w:after="0" w:line="240" w:lineRule="auto"/>
        <w:ind w:left="1134"/>
        <w:jc w:val="both"/>
        <w:rPr>
          <w:rFonts w:ascii="Times New Roman" w:hAnsi="Times New Roman" w:cs="Times New Roman"/>
          <w:color w:val="000000" w:themeColor="text1"/>
        </w:rPr>
      </w:pPr>
      <w:r>
        <w:rPr>
          <w:rFonts w:ascii="Times New Roman" w:hAnsi="Times New Roman" w:cs="Times New Roman"/>
          <w:color w:val="000000" w:themeColor="text1"/>
        </w:rPr>
        <w:t xml:space="preserve">realizacji obowiązku informacyjnego wobec osób, których dane dotyczą lub rodziców/opiekunów prawnych,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 dnia 27 kwietnia 2016 r. (Dz. Urz. UE. L Nr 119, str. 1) oraz odbioru </w:t>
      </w:r>
      <w:r>
        <w:rPr>
          <w:rFonts w:ascii="Times New Roman" w:hAnsi="Times New Roman" w:cs="Times New Roman"/>
          <w:color w:val="000000" w:themeColor="text1"/>
        </w:rPr>
        <w:lastRenderedPageBreak/>
        <w:t>oświadczenia, które stanowi załącznik nr 2 do umowy.</w:t>
      </w:r>
    </w:p>
    <w:p w14:paraId="09D2D1EC" w14:textId="2C10944D" w:rsidR="00030F0A" w:rsidRDefault="00030F0A" w:rsidP="00687E08">
      <w:pPr>
        <w:widowControl w:val="0"/>
        <w:numPr>
          <w:ilvl w:val="0"/>
          <w:numId w:val="36"/>
        </w:numPr>
        <w:suppressAutoHyphens/>
        <w:spacing w:after="0" w:line="240" w:lineRule="auto"/>
        <w:ind w:left="1134"/>
        <w:jc w:val="both"/>
        <w:rPr>
          <w:rFonts w:ascii="Times New Roman" w:hAnsi="Times New Roman" w:cs="Times New Roman"/>
        </w:rPr>
      </w:pPr>
      <w:r>
        <w:rPr>
          <w:rFonts w:ascii="Times New Roman" w:hAnsi="Times New Roman" w:cs="Times New Roman"/>
          <w:color w:val="000000" w:themeColor="text1"/>
        </w:rPr>
        <w:t xml:space="preserve">zorganizowania w terminie 14 dni od podpisania umowy </w:t>
      </w:r>
      <w:r>
        <w:rPr>
          <w:rFonts w:ascii="Times New Roman" w:hAnsi="Times New Roman" w:cs="Times New Roman"/>
        </w:rPr>
        <w:t>zebrania informacyjnego osób wchodzących w skład Zespołu Rehabilitacji Domowej, przedstawiciela Zleceniodawcy z rodzicami/opiekunami dzieci i młodzieży niepełnosprawnej objętej świadczeniem określonym w § 1.</w:t>
      </w:r>
    </w:p>
    <w:p w14:paraId="77CBF238"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xml:space="preserve">§ 4 </w:t>
      </w:r>
    </w:p>
    <w:p w14:paraId="661843FB" w14:textId="77777777" w:rsidR="00030F0A" w:rsidRDefault="00030F0A" w:rsidP="00030F0A">
      <w:pPr>
        <w:spacing w:line="240" w:lineRule="auto"/>
        <w:jc w:val="both"/>
        <w:rPr>
          <w:rFonts w:ascii="Times New Roman" w:hAnsi="Times New Roman" w:cs="Times New Roman"/>
        </w:rPr>
      </w:pPr>
      <w:r>
        <w:rPr>
          <w:rFonts w:ascii="Times New Roman" w:hAnsi="Times New Roman" w:cs="Times New Roman"/>
        </w:rPr>
        <w:t xml:space="preserve">Umowa zostaje zawarta na czas oznaczony: </w:t>
      </w:r>
      <w:r w:rsidRPr="00030F0A">
        <w:rPr>
          <w:rFonts w:ascii="Times New Roman" w:hAnsi="Times New Roman" w:cs="Times New Roman"/>
          <w:b/>
          <w:bCs/>
        </w:rPr>
        <w:t>od dnia podpisania umowy do 31.12.2024 r.</w:t>
      </w:r>
    </w:p>
    <w:p w14:paraId="4BF4D4EA" w14:textId="77777777" w:rsidR="00030F0A" w:rsidRDefault="00030F0A" w:rsidP="00030F0A">
      <w:pPr>
        <w:spacing w:line="240" w:lineRule="auto"/>
        <w:jc w:val="center"/>
        <w:rPr>
          <w:rFonts w:ascii="Times New Roman" w:hAnsi="Times New Roman" w:cs="Times New Roman"/>
        </w:rPr>
      </w:pPr>
      <w:r>
        <w:rPr>
          <w:rFonts w:ascii="Times New Roman" w:hAnsi="Times New Roman" w:cs="Times New Roman"/>
          <w:b/>
        </w:rPr>
        <w:t>§ 5</w:t>
      </w:r>
    </w:p>
    <w:p w14:paraId="0A9901F5" w14:textId="77777777" w:rsidR="00030F0A" w:rsidRDefault="00030F0A" w:rsidP="00030F0A">
      <w:pPr>
        <w:spacing w:line="240" w:lineRule="auto"/>
        <w:jc w:val="both"/>
        <w:rPr>
          <w:rFonts w:ascii="Times New Roman" w:hAnsi="Times New Roman" w:cs="Times New Roman"/>
        </w:rPr>
      </w:pPr>
      <w:r>
        <w:rPr>
          <w:rFonts w:ascii="Times New Roman" w:hAnsi="Times New Roman" w:cs="Times New Roman"/>
        </w:rPr>
        <w:t>Nadzór nad realizacją  postanowień niniejszej umowy pełnić będzie:</w:t>
      </w:r>
    </w:p>
    <w:p w14:paraId="2AECCB87" w14:textId="0E6878CA" w:rsidR="00030F0A" w:rsidRDefault="00030F0A" w:rsidP="00030F0A">
      <w:pPr>
        <w:spacing w:after="0" w:line="240" w:lineRule="auto"/>
        <w:jc w:val="both"/>
        <w:rPr>
          <w:rFonts w:ascii="Times New Roman" w:hAnsi="Times New Roman" w:cs="Times New Roman"/>
        </w:rPr>
      </w:pPr>
      <w:r>
        <w:rPr>
          <w:rFonts w:ascii="Times New Roman" w:hAnsi="Times New Roman" w:cs="Times New Roman"/>
        </w:rPr>
        <w:t>- z ramienia Zleceniodawcy:</w:t>
      </w:r>
      <w:r>
        <w:rPr>
          <w:rFonts w:ascii="Times New Roman" w:hAnsi="Times New Roman" w:cs="Times New Roman"/>
        </w:rPr>
        <w:tab/>
      </w:r>
      <w:r w:rsidR="00C90DD4">
        <w:rPr>
          <w:rFonts w:ascii="Times New Roman" w:hAnsi="Times New Roman" w:cs="Times New Roman"/>
        </w:rPr>
        <w:t xml:space="preserve">Justyna Majer </w:t>
      </w:r>
    </w:p>
    <w:p w14:paraId="5948C45F" w14:textId="77777777" w:rsidR="00030F0A" w:rsidRDefault="00030F0A" w:rsidP="00030F0A">
      <w:pPr>
        <w:spacing w:after="0" w:line="240" w:lineRule="auto"/>
        <w:jc w:val="both"/>
        <w:rPr>
          <w:rFonts w:ascii="Times New Roman" w:hAnsi="Times New Roman" w:cs="Times New Roman"/>
        </w:rPr>
      </w:pPr>
      <w:r>
        <w:rPr>
          <w:rFonts w:ascii="Times New Roman" w:hAnsi="Times New Roman" w:cs="Times New Roman"/>
        </w:rPr>
        <w:t>- z ramienia  Realizatora:</w:t>
      </w:r>
      <w:r>
        <w:rPr>
          <w:rFonts w:ascii="Times New Roman" w:hAnsi="Times New Roman" w:cs="Times New Roman"/>
        </w:rPr>
        <w:tab/>
        <w:t>………………………………………………………..…</w:t>
      </w:r>
    </w:p>
    <w:p w14:paraId="57A2518B"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xml:space="preserve">§ 6 </w:t>
      </w:r>
    </w:p>
    <w:p w14:paraId="091F23F5" w14:textId="77777777" w:rsidR="00030F0A" w:rsidRDefault="00030F0A" w:rsidP="00687E08">
      <w:pPr>
        <w:pStyle w:val="Akapitzlist"/>
        <w:numPr>
          <w:ilvl w:val="0"/>
          <w:numId w:val="37"/>
        </w:numPr>
        <w:spacing w:line="240" w:lineRule="auto"/>
        <w:jc w:val="both"/>
        <w:rPr>
          <w:rFonts w:ascii="Times New Roman" w:hAnsi="Times New Roman" w:cs="Times New Roman"/>
        </w:rPr>
      </w:pPr>
      <w:r>
        <w:rPr>
          <w:rFonts w:ascii="Times New Roman" w:hAnsi="Times New Roman" w:cs="Times New Roman"/>
        </w:rPr>
        <w:t>Strony ustalają odpowiedzialność za niewykonanie lub nienależyte wykonanie obowiązków wynikających z niniejszej umowy w formie kar umownych.</w:t>
      </w:r>
    </w:p>
    <w:p w14:paraId="0AB3150C" w14:textId="77777777" w:rsidR="00030F0A" w:rsidRDefault="00030F0A" w:rsidP="00687E08">
      <w:pPr>
        <w:widowControl w:val="0"/>
        <w:numPr>
          <w:ilvl w:val="0"/>
          <w:numId w:val="38"/>
        </w:numPr>
        <w:suppressAutoHyphens/>
        <w:spacing w:after="0" w:line="240" w:lineRule="auto"/>
        <w:ind w:left="993" w:hanging="284"/>
        <w:jc w:val="both"/>
        <w:rPr>
          <w:rFonts w:ascii="Times New Roman" w:hAnsi="Times New Roman" w:cs="Times New Roman"/>
        </w:rPr>
      </w:pPr>
      <w:r>
        <w:rPr>
          <w:rFonts w:ascii="Times New Roman" w:hAnsi="Times New Roman" w:cs="Times New Roman"/>
        </w:rPr>
        <w:t>Realizator zapłaci Zleceniodawcy kary umowne za:</w:t>
      </w:r>
    </w:p>
    <w:p w14:paraId="133B12D4" w14:textId="77777777" w:rsidR="00030F0A" w:rsidRDefault="00030F0A" w:rsidP="00687E08">
      <w:pPr>
        <w:widowControl w:val="0"/>
        <w:numPr>
          <w:ilvl w:val="0"/>
          <w:numId w:val="39"/>
        </w:numPr>
        <w:suppressAutoHyphens/>
        <w:spacing w:after="0" w:line="240" w:lineRule="auto"/>
        <w:ind w:left="1276" w:hanging="283"/>
        <w:jc w:val="both"/>
        <w:rPr>
          <w:rFonts w:ascii="Times New Roman" w:hAnsi="Times New Roman" w:cs="Times New Roman"/>
        </w:rPr>
      </w:pPr>
      <w:r>
        <w:rPr>
          <w:rFonts w:ascii="Times New Roman" w:hAnsi="Times New Roman" w:cs="Times New Roman"/>
        </w:rPr>
        <w:t>odstąpienie od umowy z przyczyn leżących po stronie Realizatora, w wysokości 10 % wartości brutto przedmiotu umowy określonej w § 3 ust. 2,</w:t>
      </w:r>
    </w:p>
    <w:p w14:paraId="5C4DFB99" w14:textId="77777777" w:rsidR="00030F0A" w:rsidRDefault="00030F0A" w:rsidP="00687E08">
      <w:pPr>
        <w:widowControl w:val="0"/>
        <w:numPr>
          <w:ilvl w:val="0"/>
          <w:numId w:val="39"/>
        </w:numPr>
        <w:suppressAutoHyphens/>
        <w:spacing w:after="0" w:line="240" w:lineRule="auto"/>
        <w:ind w:left="1276" w:hanging="283"/>
        <w:jc w:val="both"/>
        <w:rPr>
          <w:rFonts w:ascii="Times New Roman" w:hAnsi="Times New Roman" w:cs="Times New Roman"/>
        </w:rPr>
      </w:pPr>
      <w:r>
        <w:rPr>
          <w:rFonts w:ascii="Times New Roman" w:hAnsi="Times New Roman" w:cs="Times New Roman"/>
        </w:rPr>
        <w:t>za każdorazowe stwierdzenie braku dokumentacji określonej w § 2 ust. 2 lub § 3 ust. 8 lit. a, b w wysokości 200 zł brutto,</w:t>
      </w:r>
    </w:p>
    <w:p w14:paraId="36B9F958" w14:textId="77777777" w:rsidR="00030F0A" w:rsidRDefault="00030F0A" w:rsidP="00687E08">
      <w:pPr>
        <w:widowControl w:val="0"/>
        <w:numPr>
          <w:ilvl w:val="0"/>
          <w:numId w:val="39"/>
        </w:numPr>
        <w:suppressAutoHyphens/>
        <w:spacing w:after="0" w:line="240" w:lineRule="auto"/>
        <w:ind w:left="1276" w:hanging="283"/>
        <w:jc w:val="both"/>
        <w:rPr>
          <w:rFonts w:ascii="Times New Roman" w:hAnsi="Times New Roman" w:cs="Times New Roman"/>
        </w:rPr>
      </w:pPr>
      <w:r>
        <w:rPr>
          <w:rFonts w:ascii="Times New Roman" w:hAnsi="Times New Roman" w:cs="Times New Roman"/>
        </w:rPr>
        <w:t>za pobieranie nienależnych opłat za rehabilitację od rodziców lub opiekunów dzieci niepełnosprawnych w wysokości 10 % wartości brutto przedmiotu umowy określonej w § 3 ust. 2,</w:t>
      </w:r>
    </w:p>
    <w:p w14:paraId="179F79DE" w14:textId="77777777" w:rsidR="00030F0A" w:rsidRDefault="00030F0A" w:rsidP="00687E08">
      <w:pPr>
        <w:widowControl w:val="0"/>
        <w:numPr>
          <w:ilvl w:val="0"/>
          <w:numId w:val="39"/>
        </w:numPr>
        <w:suppressAutoHyphens/>
        <w:spacing w:after="0" w:line="240" w:lineRule="auto"/>
        <w:ind w:left="1276" w:hanging="283"/>
        <w:jc w:val="both"/>
        <w:rPr>
          <w:rFonts w:ascii="Times New Roman" w:hAnsi="Times New Roman" w:cs="Times New Roman"/>
        </w:rPr>
      </w:pPr>
      <w:r>
        <w:rPr>
          <w:rFonts w:ascii="Times New Roman" w:hAnsi="Times New Roman" w:cs="Times New Roman"/>
        </w:rPr>
        <w:t>za nieuzasadnioną odmowę udzielenia rehabilitacji dzieciom niepełnosprawnym skierowanych na rehabilitację na podstawie skierowania, o którym mowa w § 2 ust. 2 w wysokości 10 % wartości brutto przedmiotu umowy określonej w § 3 ust. 2.</w:t>
      </w:r>
    </w:p>
    <w:p w14:paraId="5C12E568" w14:textId="77777777" w:rsidR="00030F0A" w:rsidRDefault="00030F0A" w:rsidP="00687E08">
      <w:pPr>
        <w:widowControl w:val="0"/>
        <w:numPr>
          <w:ilvl w:val="0"/>
          <w:numId w:val="38"/>
        </w:numPr>
        <w:suppressAutoHyphens/>
        <w:spacing w:after="0" w:line="240" w:lineRule="auto"/>
        <w:ind w:left="993" w:hanging="284"/>
        <w:jc w:val="both"/>
        <w:rPr>
          <w:rFonts w:ascii="Times New Roman" w:hAnsi="Times New Roman" w:cs="Times New Roman"/>
        </w:rPr>
      </w:pPr>
      <w:r>
        <w:rPr>
          <w:rFonts w:ascii="Times New Roman" w:hAnsi="Times New Roman" w:cs="Times New Roman"/>
        </w:rPr>
        <w:t>Zleceniodawca zapłaci  Realizatorowi karę umowną za:</w:t>
      </w:r>
    </w:p>
    <w:p w14:paraId="5BF7A39E" w14:textId="77777777" w:rsidR="00030F0A" w:rsidRDefault="00030F0A" w:rsidP="00687E08">
      <w:pPr>
        <w:widowControl w:val="0"/>
        <w:numPr>
          <w:ilvl w:val="0"/>
          <w:numId w:val="39"/>
        </w:numPr>
        <w:suppressAutoHyphens/>
        <w:spacing w:after="0" w:line="240" w:lineRule="auto"/>
        <w:ind w:left="1276" w:hanging="283"/>
        <w:jc w:val="both"/>
        <w:rPr>
          <w:rFonts w:ascii="Times New Roman" w:hAnsi="Times New Roman" w:cs="Times New Roman"/>
        </w:rPr>
      </w:pPr>
      <w:r>
        <w:rPr>
          <w:rFonts w:ascii="Times New Roman" w:hAnsi="Times New Roman" w:cs="Times New Roman"/>
        </w:rPr>
        <w:t>odstąpienie od umowy z przyczyn leżących po stronie Zleceniodawcy, za wyjątkiem okoliczności wskazanych w § 7 ust. 1 pkt a tiret 2, w wysokości 10 % wartości brutto przedmiotu umowy określonej w § 3 ust. 2.</w:t>
      </w:r>
    </w:p>
    <w:p w14:paraId="464CC043" w14:textId="77777777" w:rsidR="00030F0A" w:rsidRDefault="00030F0A" w:rsidP="00687E08">
      <w:pPr>
        <w:pStyle w:val="Akapitzlist"/>
        <w:widowControl w:val="0"/>
        <w:numPr>
          <w:ilvl w:val="0"/>
          <w:numId w:val="37"/>
        </w:numPr>
        <w:suppressAutoHyphens/>
        <w:spacing w:after="0" w:line="240" w:lineRule="auto"/>
        <w:jc w:val="both"/>
        <w:rPr>
          <w:rFonts w:ascii="Times New Roman" w:hAnsi="Times New Roman" w:cs="Times New Roman"/>
        </w:rPr>
      </w:pPr>
      <w:r>
        <w:rPr>
          <w:rFonts w:ascii="Times New Roman" w:hAnsi="Times New Roman" w:cs="Times New Roman"/>
        </w:rPr>
        <w:t>Strony zastrzegają sobie prawo dochodzenia odszkodowania uzupełniającego na zasadach ogólnych.</w:t>
      </w:r>
    </w:p>
    <w:p w14:paraId="09789858" w14:textId="77777777" w:rsidR="00030F0A" w:rsidRDefault="00030F0A" w:rsidP="00687E08">
      <w:pPr>
        <w:pStyle w:val="Akapitzlist"/>
        <w:widowControl w:val="0"/>
        <w:numPr>
          <w:ilvl w:val="0"/>
          <w:numId w:val="37"/>
        </w:numPr>
        <w:suppressAutoHyphens/>
        <w:spacing w:after="0" w:line="240" w:lineRule="auto"/>
        <w:jc w:val="both"/>
        <w:rPr>
          <w:rFonts w:ascii="Times New Roman" w:hAnsi="Times New Roman" w:cs="Times New Roman"/>
        </w:rPr>
      </w:pPr>
      <w:r>
        <w:rPr>
          <w:rFonts w:ascii="Times New Roman" w:hAnsi="Times New Roman" w:cs="Times New Roman"/>
        </w:rPr>
        <w:t>Realizator wyraża zgodę za potrącenie należności z tytułu kar umownych z wynagrodzenia, o którym mowa w §3 ust.3.</w:t>
      </w:r>
    </w:p>
    <w:p w14:paraId="72791ED0"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xml:space="preserve">§ 7 </w:t>
      </w:r>
    </w:p>
    <w:p w14:paraId="2BA01045" w14:textId="77777777" w:rsidR="00030F0A" w:rsidRDefault="00030F0A" w:rsidP="00687E08">
      <w:pPr>
        <w:pStyle w:val="Akapitzlist"/>
        <w:numPr>
          <w:ilvl w:val="0"/>
          <w:numId w:val="40"/>
        </w:numPr>
        <w:spacing w:after="0" w:line="240" w:lineRule="auto"/>
        <w:ind w:left="709" w:hanging="357"/>
        <w:jc w:val="both"/>
        <w:rPr>
          <w:rFonts w:ascii="Times New Roman" w:hAnsi="Times New Roman" w:cs="Times New Roman"/>
        </w:rPr>
      </w:pPr>
      <w:r>
        <w:rPr>
          <w:rFonts w:ascii="Times New Roman" w:hAnsi="Times New Roman" w:cs="Times New Roman"/>
        </w:rPr>
        <w:t>Stronom przysługuje prawo odstąpienia od umowy w następujących przypadkach:</w:t>
      </w:r>
    </w:p>
    <w:p w14:paraId="369CE08A" w14:textId="77777777" w:rsidR="00030F0A" w:rsidRDefault="00030F0A" w:rsidP="00687E08">
      <w:pPr>
        <w:pStyle w:val="Akapitzlist"/>
        <w:widowControl w:val="0"/>
        <w:numPr>
          <w:ilvl w:val="0"/>
          <w:numId w:val="44"/>
        </w:numPr>
        <w:suppressAutoHyphens/>
        <w:spacing w:after="0" w:line="240" w:lineRule="auto"/>
        <w:ind w:left="993"/>
        <w:jc w:val="both"/>
        <w:rPr>
          <w:rFonts w:ascii="Times New Roman" w:hAnsi="Times New Roman" w:cs="Times New Roman"/>
        </w:rPr>
      </w:pPr>
      <w:r>
        <w:rPr>
          <w:rFonts w:ascii="Times New Roman" w:hAnsi="Times New Roman" w:cs="Times New Roman"/>
        </w:rPr>
        <w:t>Realizatorowi:</w:t>
      </w:r>
    </w:p>
    <w:p w14:paraId="3B5ECDD3" w14:textId="77777777" w:rsidR="00030F0A" w:rsidRDefault="00030F0A" w:rsidP="00687E08">
      <w:pPr>
        <w:widowControl w:val="0"/>
        <w:numPr>
          <w:ilvl w:val="0"/>
          <w:numId w:val="41"/>
        </w:numPr>
        <w:suppressAutoHyphens/>
        <w:spacing w:after="0" w:line="240" w:lineRule="auto"/>
        <w:ind w:left="1276" w:hanging="283"/>
        <w:jc w:val="both"/>
        <w:rPr>
          <w:rFonts w:ascii="Times New Roman" w:hAnsi="Times New Roman" w:cs="Times New Roman"/>
        </w:rPr>
      </w:pPr>
      <w:r>
        <w:rPr>
          <w:rFonts w:ascii="Times New Roman" w:hAnsi="Times New Roman" w:cs="Times New Roman"/>
        </w:rPr>
        <w:t>jeżeli Zleceniodawca nie reguluje na bieżąco zapłaty rachunku i mimo wezwania Realizatora zwleka z zapłatą dłużej niż 1 miesiąc,</w:t>
      </w:r>
    </w:p>
    <w:p w14:paraId="3F0ADA44" w14:textId="77777777" w:rsidR="00030F0A" w:rsidRDefault="00030F0A" w:rsidP="00687E08">
      <w:pPr>
        <w:widowControl w:val="0"/>
        <w:numPr>
          <w:ilvl w:val="0"/>
          <w:numId w:val="41"/>
        </w:numPr>
        <w:suppressAutoHyphens/>
        <w:spacing w:after="0" w:line="240" w:lineRule="auto"/>
        <w:ind w:left="1276" w:hanging="283"/>
        <w:jc w:val="both"/>
        <w:rPr>
          <w:rFonts w:ascii="Times New Roman" w:hAnsi="Times New Roman" w:cs="Times New Roman"/>
        </w:rPr>
      </w:pPr>
      <w:r>
        <w:rPr>
          <w:rFonts w:ascii="Times New Roman" w:hAnsi="Times New Roman" w:cs="Times New Roman"/>
        </w:rPr>
        <w:t>jeżeli Zleceniodawca zawiadomi Realizatora, że nie będzie w stanie realizować swoich obowiązków wynikających z umowy,</w:t>
      </w:r>
    </w:p>
    <w:p w14:paraId="78A6275E" w14:textId="77777777" w:rsidR="00687E08" w:rsidRDefault="00687E08" w:rsidP="00687E08">
      <w:pPr>
        <w:widowControl w:val="0"/>
        <w:suppressAutoHyphens/>
        <w:spacing w:after="0" w:line="240" w:lineRule="auto"/>
        <w:ind w:left="1276"/>
        <w:jc w:val="both"/>
        <w:rPr>
          <w:rFonts w:ascii="Times New Roman" w:hAnsi="Times New Roman" w:cs="Times New Roman"/>
        </w:rPr>
      </w:pPr>
    </w:p>
    <w:p w14:paraId="1E64288A" w14:textId="77777777" w:rsidR="00030F0A" w:rsidRDefault="00030F0A" w:rsidP="00687E08">
      <w:pPr>
        <w:pStyle w:val="Akapitzlist"/>
        <w:widowControl w:val="0"/>
        <w:numPr>
          <w:ilvl w:val="0"/>
          <w:numId w:val="44"/>
        </w:numPr>
        <w:tabs>
          <w:tab w:val="left" w:pos="2520"/>
        </w:tabs>
        <w:suppressAutoHyphens/>
        <w:spacing w:after="0" w:line="240" w:lineRule="auto"/>
        <w:ind w:left="993" w:hanging="284"/>
        <w:jc w:val="both"/>
        <w:rPr>
          <w:rFonts w:ascii="Times New Roman" w:hAnsi="Times New Roman" w:cs="Times New Roman"/>
        </w:rPr>
      </w:pPr>
      <w:r>
        <w:rPr>
          <w:rFonts w:ascii="Times New Roman" w:hAnsi="Times New Roman" w:cs="Times New Roman"/>
        </w:rPr>
        <w:t>Zleceniodawcy:</w:t>
      </w:r>
    </w:p>
    <w:p w14:paraId="0373F4B4" w14:textId="77777777" w:rsidR="00030F0A" w:rsidRDefault="00030F0A" w:rsidP="00687E08">
      <w:pPr>
        <w:widowControl w:val="0"/>
        <w:numPr>
          <w:ilvl w:val="0"/>
          <w:numId w:val="42"/>
        </w:numPr>
        <w:tabs>
          <w:tab w:val="left" w:pos="-426"/>
          <w:tab w:val="left" w:pos="0"/>
        </w:tabs>
        <w:suppressAutoHyphens/>
        <w:spacing w:after="0" w:line="240" w:lineRule="auto"/>
        <w:ind w:left="1276"/>
        <w:jc w:val="both"/>
        <w:rPr>
          <w:rFonts w:ascii="Times New Roman" w:hAnsi="Times New Roman" w:cs="Times New Roman"/>
        </w:rPr>
      </w:pPr>
      <w:r>
        <w:rPr>
          <w:rFonts w:ascii="Times New Roman" w:hAnsi="Times New Roman" w:cs="Times New Roman"/>
        </w:rPr>
        <w:t xml:space="preserve">jeżeli Realizator nie rozpoczął rehabilitacji w miejscu zamieszkania/pobytu dziecka </w:t>
      </w:r>
      <w:r>
        <w:rPr>
          <w:rFonts w:ascii="Times New Roman" w:hAnsi="Times New Roman" w:cs="Times New Roman"/>
        </w:rPr>
        <w:br/>
        <w:t>lub przerwał wykonywanie rehabilitacji i jej nie wznowił mimo wezwań Zleceniodawcy przez okres  dłuższy niż 1 tydzień,</w:t>
      </w:r>
    </w:p>
    <w:p w14:paraId="127F4435" w14:textId="77777777" w:rsidR="00030F0A" w:rsidRDefault="00030F0A" w:rsidP="00687E08">
      <w:pPr>
        <w:widowControl w:val="0"/>
        <w:numPr>
          <w:ilvl w:val="0"/>
          <w:numId w:val="42"/>
        </w:numPr>
        <w:tabs>
          <w:tab w:val="left" w:pos="-426"/>
          <w:tab w:val="left" w:pos="851"/>
        </w:tabs>
        <w:suppressAutoHyphens/>
        <w:spacing w:after="0" w:line="240" w:lineRule="auto"/>
        <w:ind w:left="1276"/>
        <w:jc w:val="both"/>
        <w:rPr>
          <w:rFonts w:ascii="Times New Roman" w:hAnsi="Times New Roman" w:cs="Times New Roman"/>
        </w:rPr>
      </w:pPr>
      <w:r>
        <w:rPr>
          <w:rFonts w:ascii="Times New Roman" w:hAnsi="Times New Roman" w:cs="Times New Roman"/>
        </w:rPr>
        <w:t>w razie wystąpienia istotnej zmiany okoliczności, powodującej że wykonanie umowy nie leży w interesie publicznym, czego nie można było przewidzieć w chwili zawarcia umowy,</w:t>
      </w:r>
    </w:p>
    <w:p w14:paraId="37685C2D" w14:textId="77777777" w:rsidR="00030F0A" w:rsidRDefault="00030F0A" w:rsidP="00687E08">
      <w:pPr>
        <w:widowControl w:val="0"/>
        <w:numPr>
          <w:ilvl w:val="0"/>
          <w:numId w:val="42"/>
        </w:numPr>
        <w:tabs>
          <w:tab w:val="left" w:pos="-426"/>
        </w:tabs>
        <w:suppressAutoHyphens/>
        <w:spacing w:after="0" w:line="240" w:lineRule="auto"/>
        <w:ind w:left="1276"/>
        <w:jc w:val="both"/>
        <w:rPr>
          <w:rFonts w:ascii="Times New Roman" w:hAnsi="Times New Roman" w:cs="Times New Roman"/>
        </w:rPr>
      </w:pPr>
      <w:r>
        <w:rPr>
          <w:rFonts w:ascii="Times New Roman" w:hAnsi="Times New Roman" w:cs="Times New Roman"/>
        </w:rPr>
        <w:t xml:space="preserve">w razie ogłoszenia upadłości Realizatora lub zakończenia działalności przez Realizatora, </w:t>
      </w:r>
      <w:r>
        <w:rPr>
          <w:rFonts w:ascii="Times New Roman" w:hAnsi="Times New Roman" w:cs="Times New Roman"/>
        </w:rPr>
        <w:lastRenderedPageBreak/>
        <w:t>bądź wydania nakazu zajęcia majątku Realizatora,</w:t>
      </w:r>
    </w:p>
    <w:p w14:paraId="39A509A8" w14:textId="77777777" w:rsidR="00030F0A" w:rsidRDefault="00030F0A" w:rsidP="00687E08">
      <w:pPr>
        <w:widowControl w:val="0"/>
        <w:numPr>
          <w:ilvl w:val="0"/>
          <w:numId w:val="42"/>
        </w:numPr>
        <w:tabs>
          <w:tab w:val="left" w:pos="-426"/>
        </w:tabs>
        <w:suppressAutoHyphens/>
        <w:spacing w:after="0" w:line="240" w:lineRule="auto"/>
        <w:ind w:left="1276"/>
        <w:jc w:val="both"/>
        <w:rPr>
          <w:rFonts w:ascii="Times New Roman" w:hAnsi="Times New Roman" w:cs="Times New Roman"/>
        </w:rPr>
      </w:pPr>
      <w:r>
        <w:rPr>
          <w:rFonts w:ascii="Times New Roman" w:hAnsi="Times New Roman" w:cs="Times New Roman"/>
        </w:rPr>
        <w:t>jeżeli Realizator nie wykonuje rehabilitacji zgodnie z niniejszą umową.</w:t>
      </w:r>
    </w:p>
    <w:p w14:paraId="0B704DAC" w14:textId="5C7D7628" w:rsidR="00030F0A" w:rsidRDefault="00030F0A" w:rsidP="00687E08">
      <w:pPr>
        <w:pStyle w:val="Akapitzlist"/>
        <w:widowControl w:val="0"/>
        <w:numPr>
          <w:ilvl w:val="0"/>
          <w:numId w:val="40"/>
        </w:numPr>
        <w:tabs>
          <w:tab w:val="left" w:pos="-709"/>
        </w:tabs>
        <w:suppressAutoHyphens/>
        <w:spacing w:after="0" w:line="240" w:lineRule="auto"/>
        <w:ind w:left="709"/>
        <w:jc w:val="both"/>
        <w:rPr>
          <w:rFonts w:ascii="Times New Roman" w:hAnsi="Times New Roman" w:cs="Times New Roman"/>
        </w:rPr>
      </w:pPr>
      <w:r>
        <w:rPr>
          <w:rFonts w:ascii="Times New Roman" w:hAnsi="Times New Roman" w:cs="Times New Roman"/>
        </w:rPr>
        <w:t xml:space="preserve">Zleceniodawca w przypadkach, o których mowa w pkt b) może odstąpić od umowy </w:t>
      </w:r>
      <w:r w:rsidR="000E17F7">
        <w:rPr>
          <w:rFonts w:ascii="Times New Roman" w:hAnsi="Times New Roman" w:cs="Times New Roman"/>
        </w:rPr>
        <w:t>w</w:t>
      </w:r>
      <w:r>
        <w:rPr>
          <w:rFonts w:ascii="Times New Roman" w:hAnsi="Times New Roman" w:cs="Times New Roman"/>
        </w:rPr>
        <w:t xml:space="preserve"> terminie 1 miesiąca od powzięcia wiadomości o powyższych okolicznościach</w:t>
      </w:r>
      <w:r w:rsidR="000E17F7">
        <w:rPr>
          <w:rFonts w:ascii="Times New Roman" w:hAnsi="Times New Roman" w:cs="Times New Roman"/>
        </w:rPr>
        <w:t>.</w:t>
      </w:r>
      <w:r>
        <w:rPr>
          <w:rFonts w:ascii="Times New Roman" w:hAnsi="Times New Roman" w:cs="Times New Roman"/>
        </w:rPr>
        <w:t xml:space="preserve"> </w:t>
      </w:r>
      <w:r w:rsidR="000E17F7">
        <w:rPr>
          <w:rFonts w:ascii="Times New Roman" w:hAnsi="Times New Roman" w:cs="Times New Roman"/>
        </w:rPr>
        <w:t>W</w:t>
      </w:r>
      <w:r>
        <w:rPr>
          <w:rFonts w:ascii="Times New Roman" w:hAnsi="Times New Roman" w:cs="Times New Roman"/>
        </w:rPr>
        <w:t xml:space="preserve"> takim przypadku Realizator może żądać jedynie wynagrodzenia należnego mu z tytułu wykonania części umowy.</w:t>
      </w:r>
    </w:p>
    <w:p w14:paraId="6418700A" w14:textId="77777777" w:rsidR="00687E08" w:rsidRPr="00687E08" w:rsidRDefault="00687E08" w:rsidP="00030F0A">
      <w:pPr>
        <w:spacing w:line="240" w:lineRule="auto"/>
        <w:jc w:val="center"/>
        <w:rPr>
          <w:rFonts w:ascii="Times New Roman" w:hAnsi="Times New Roman" w:cs="Times New Roman"/>
          <w:b/>
          <w:sz w:val="6"/>
          <w:szCs w:val="6"/>
        </w:rPr>
      </w:pPr>
    </w:p>
    <w:p w14:paraId="6E607894" w14:textId="106A9666"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8</w:t>
      </w:r>
    </w:p>
    <w:p w14:paraId="05FEAF58" w14:textId="77777777" w:rsidR="00030F0A" w:rsidRDefault="00030F0A" w:rsidP="00030F0A">
      <w:pPr>
        <w:widowControl w:val="0"/>
        <w:suppressAutoHyphens/>
        <w:spacing w:after="120" w:line="240" w:lineRule="auto"/>
        <w:jc w:val="both"/>
        <w:rPr>
          <w:rFonts w:ascii="Times New Roman" w:eastAsia="Lucida Sans Unicode" w:hAnsi="Times New Roman" w:cs="Times New Roman"/>
          <w:kern w:val="2"/>
          <w:lang w:eastAsia="pl-PL"/>
        </w:rPr>
      </w:pPr>
      <w:r>
        <w:rPr>
          <w:rFonts w:ascii="Times New Roman" w:eastAsia="Lucida Sans Unicode" w:hAnsi="Times New Roman" w:cs="Times New Roman"/>
          <w:kern w:val="2"/>
          <w:lang w:eastAsia="pl-PL"/>
        </w:rPr>
        <w:t>W razie powstania sporu w związku z zawarciem lub wykonywaniem niniejszej umowy, Sądem właściwym do jego rozstrzygnięcia będzie Sąd właściwy ze względu na siedzibę Zleceniodawcy.</w:t>
      </w:r>
    </w:p>
    <w:p w14:paraId="169973E6"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9</w:t>
      </w:r>
    </w:p>
    <w:p w14:paraId="1800097C" w14:textId="77777777" w:rsidR="00030F0A" w:rsidRDefault="00030F0A" w:rsidP="00687E08">
      <w:pPr>
        <w:widowControl w:val="0"/>
        <w:numPr>
          <w:ilvl w:val="0"/>
          <w:numId w:val="43"/>
        </w:numPr>
        <w:suppressAutoHyphens/>
        <w:spacing w:after="0" w:line="240" w:lineRule="auto"/>
        <w:jc w:val="both"/>
        <w:rPr>
          <w:rFonts w:ascii="Times New Roman" w:hAnsi="Times New Roman" w:cs="Times New Roman"/>
        </w:rPr>
      </w:pPr>
      <w:r>
        <w:rPr>
          <w:rFonts w:ascii="Times New Roman" w:hAnsi="Times New Roman" w:cs="Times New Roman"/>
        </w:rPr>
        <w:t>Wszelkie zmiany i uzupełnienia niniejszej umowy wymagają zgody obu stron, wyrażonej na piśmie w formie aneksu, pod rygorem nieważności.</w:t>
      </w:r>
    </w:p>
    <w:p w14:paraId="5478A619" w14:textId="77777777" w:rsidR="00030F0A" w:rsidRDefault="00030F0A" w:rsidP="00687E08">
      <w:pPr>
        <w:widowControl w:val="0"/>
        <w:numPr>
          <w:ilvl w:val="0"/>
          <w:numId w:val="43"/>
        </w:numPr>
        <w:suppressAutoHyphens/>
        <w:spacing w:after="0" w:line="240" w:lineRule="auto"/>
        <w:jc w:val="both"/>
        <w:rPr>
          <w:rFonts w:ascii="Times New Roman" w:hAnsi="Times New Roman" w:cs="Times New Roman"/>
        </w:rPr>
      </w:pPr>
      <w:r>
        <w:rPr>
          <w:rFonts w:ascii="Times New Roman" w:hAnsi="Times New Roman" w:cs="Times New Roman"/>
        </w:rPr>
        <w:t>Niedopuszczalna jest, pod rygorem nieważności, taka zmiana  niniejszej umowy oraz wprowadzenie do niej takich postanowień, które byłyby niekorzystne dla Zleceniodawcy, jeżeli  przy ich uwzględnieniu należałoby zmienić treść ofert, na podstawie której dokonano wyboru Realizatora, chyba że konieczność wprowadzenia takich zmian wynika z okoliczności, których nie można było przewidzieć w chwili zawarcia umowy lub zmiany te są korzystne dla Zleceniodawcy.</w:t>
      </w:r>
    </w:p>
    <w:p w14:paraId="3388F4EF" w14:textId="23C629ED" w:rsidR="00030F0A" w:rsidRDefault="00030F0A" w:rsidP="00687E08">
      <w:pPr>
        <w:widowControl w:val="0"/>
        <w:numPr>
          <w:ilvl w:val="0"/>
          <w:numId w:val="43"/>
        </w:numPr>
        <w:suppressAutoHyphens/>
        <w:spacing w:after="0" w:line="240" w:lineRule="auto"/>
        <w:jc w:val="both"/>
        <w:rPr>
          <w:rFonts w:ascii="Times New Roman" w:hAnsi="Times New Roman" w:cs="Times New Roman"/>
        </w:rPr>
      </w:pPr>
      <w:r>
        <w:rPr>
          <w:rFonts w:ascii="Times New Roman" w:hAnsi="Times New Roman" w:cs="Times New Roman"/>
        </w:rPr>
        <w:t>Strony mogą rozwiązać niniejszą umowę z</w:t>
      </w:r>
      <w:r w:rsidR="004D2B7D">
        <w:rPr>
          <w:rFonts w:ascii="Times New Roman" w:hAnsi="Times New Roman" w:cs="Times New Roman"/>
        </w:rPr>
        <w:t xml:space="preserve"> zachowaniem</w:t>
      </w:r>
      <w:r>
        <w:rPr>
          <w:rFonts w:ascii="Times New Roman" w:hAnsi="Times New Roman" w:cs="Times New Roman"/>
        </w:rPr>
        <w:t xml:space="preserve"> 1 miesięczn</w:t>
      </w:r>
      <w:r w:rsidR="004D2B7D">
        <w:rPr>
          <w:rFonts w:ascii="Times New Roman" w:hAnsi="Times New Roman" w:cs="Times New Roman"/>
        </w:rPr>
        <w:t>ego</w:t>
      </w:r>
      <w:r>
        <w:rPr>
          <w:rFonts w:ascii="Times New Roman" w:hAnsi="Times New Roman" w:cs="Times New Roman"/>
        </w:rPr>
        <w:t xml:space="preserve"> okres</w:t>
      </w:r>
      <w:r w:rsidR="004D2B7D">
        <w:rPr>
          <w:rFonts w:ascii="Times New Roman" w:hAnsi="Times New Roman" w:cs="Times New Roman"/>
        </w:rPr>
        <w:t>u</w:t>
      </w:r>
      <w:r>
        <w:rPr>
          <w:rFonts w:ascii="Times New Roman" w:hAnsi="Times New Roman" w:cs="Times New Roman"/>
        </w:rPr>
        <w:t xml:space="preserve"> wypowiedzenia.</w:t>
      </w:r>
    </w:p>
    <w:p w14:paraId="28294539" w14:textId="77777777" w:rsidR="00030F0A" w:rsidRDefault="00030F0A" w:rsidP="00030F0A">
      <w:pPr>
        <w:widowControl w:val="0"/>
        <w:suppressAutoHyphens/>
        <w:spacing w:after="0" w:line="240" w:lineRule="auto"/>
        <w:ind w:left="794"/>
        <w:jc w:val="both"/>
        <w:rPr>
          <w:rFonts w:ascii="Times New Roman" w:hAnsi="Times New Roman" w:cs="Times New Roman"/>
        </w:rPr>
      </w:pPr>
    </w:p>
    <w:p w14:paraId="525171B9"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10</w:t>
      </w:r>
    </w:p>
    <w:p w14:paraId="1984B421" w14:textId="77777777" w:rsidR="00030F0A" w:rsidRDefault="00030F0A" w:rsidP="00030F0A">
      <w:pPr>
        <w:spacing w:line="240" w:lineRule="auto"/>
        <w:jc w:val="both"/>
        <w:rPr>
          <w:rFonts w:ascii="Times New Roman" w:hAnsi="Times New Roman" w:cs="Times New Roman"/>
        </w:rPr>
      </w:pPr>
      <w:r>
        <w:rPr>
          <w:rFonts w:ascii="Times New Roman" w:hAnsi="Times New Roman" w:cs="Times New Roman"/>
        </w:rPr>
        <w:t>Realizator bez zgody Zleceniodawcy nie może przenieść wierzytelności z niniejszej umowy na osoby trzecie. Dotyczy to również potwierdzenia cesji wierzytelności pod kredyt bankowy, którego zabezpieczeniem byłyby zobowiązania z zawartej umowy.</w:t>
      </w:r>
    </w:p>
    <w:p w14:paraId="12FF1B60"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11</w:t>
      </w:r>
    </w:p>
    <w:p w14:paraId="5FC9ECFE" w14:textId="77777777" w:rsidR="00030F0A" w:rsidRDefault="00030F0A" w:rsidP="00030F0A">
      <w:pPr>
        <w:spacing w:line="240" w:lineRule="auto"/>
        <w:jc w:val="both"/>
        <w:rPr>
          <w:rFonts w:ascii="Times New Roman" w:hAnsi="Times New Roman" w:cs="Times New Roman"/>
        </w:rPr>
      </w:pPr>
      <w:r>
        <w:rPr>
          <w:rFonts w:ascii="Times New Roman" w:hAnsi="Times New Roman" w:cs="Times New Roman"/>
        </w:rPr>
        <w:t>W sprawach nieuregulowanych mają zastosowanie przepisy Kodeksu Cywilnego oraz ustawy o świadczeniach opieki zdrowotnej  finansowanych ze środków publicznych.</w:t>
      </w:r>
    </w:p>
    <w:p w14:paraId="6095B22D" w14:textId="77777777" w:rsidR="00030F0A" w:rsidRDefault="00030F0A" w:rsidP="00030F0A">
      <w:pPr>
        <w:spacing w:line="240" w:lineRule="auto"/>
        <w:jc w:val="center"/>
        <w:rPr>
          <w:rFonts w:ascii="Times New Roman" w:hAnsi="Times New Roman" w:cs="Times New Roman"/>
          <w:b/>
        </w:rPr>
      </w:pPr>
      <w:r>
        <w:rPr>
          <w:rFonts w:ascii="Times New Roman" w:hAnsi="Times New Roman" w:cs="Times New Roman"/>
          <w:b/>
        </w:rPr>
        <w:t xml:space="preserve">§ 12 </w:t>
      </w:r>
    </w:p>
    <w:p w14:paraId="69E14362" w14:textId="77777777" w:rsidR="00030F0A" w:rsidRDefault="00030F0A" w:rsidP="00030F0A">
      <w:pPr>
        <w:spacing w:line="240" w:lineRule="auto"/>
        <w:jc w:val="both"/>
        <w:rPr>
          <w:rFonts w:ascii="Times New Roman" w:hAnsi="Times New Roman" w:cs="Times New Roman"/>
        </w:rPr>
      </w:pPr>
      <w:r>
        <w:rPr>
          <w:rFonts w:ascii="Times New Roman" w:hAnsi="Times New Roman" w:cs="Times New Roman"/>
        </w:rPr>
        <w:t>Umowę sporządzono w dwóch jednobrzmiących egzemplarzach, po jednym dla każdej ze Stron.</w:t>
      </w:r>
    </w:p>
    <w:p w14:paraId="01E2FB0B" w14:textId="77777777" w:rsidR="00030F0A" w:rsidRDefault="00030F0A" w:rsidP="00030F0A">
      <w:pPr>
        <w:spacing w:line="240" w:lineRule="auto"/>
        <w:jc w:val="both"/>
        <w:rPr>
          <w:rFonts w:ascii="Times New Roman" w:hAnsi="Times New Roman" w:cs="Times New Roman"/>
          <w:b/>
        </w:rPr>
      </w:pPr>
      <w:r>
        <w:rPr>
          <w:rFonts w:ascii="Times New Roman" w:hAnsi="Times New Roman" w:cs="Times New Roman"/>
          <w:b/>
        </w:rPr>
        <w:t xml:space="preserve"> </w:t>
      </w:r>
      <w:r>
        <w:rPr>
          <w:rFonts w:ascii="Times New Roman" w:hAnsi="Times New Roman" w:cs="Times New Roman"/>
          <w:b/>
        </w:rPr>
        <w:tab/>
        <w:t>Realizator:</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                          </w:t>
      </w:r>
      <w:r>
        <w:rPr>
          <w:rFonts w:ascii="Times New Roman" w:hAnsi="Times New Roman" w:cs="Times New Roman"/>
          <w:b/>
        </w:rPr>
        <w:tab/>
        <w:t>Zleceniodawca:</w:t>
      </w:r>
    </w:p>
    <w:p w14:paraId="7BC592CF" w14:textId="77777777" w:rsidR="00030F0A" w:rsidRDefault="00030F0A" w:rsidP="00030F0A">
      <w:pPr>
        <w:widowControl w:val="0"/>
        <w:suppressAutoHyphens/>
        <w:spacing w:after="120" w:line="240" w:lineRule="auto"/>
        <w:rPr>
          <w:rFonts w:ascii="Times New Roman" w:eastAsia="Lucida Sans Unicode" w:hAnsi="Times New Roman" w:cs="Times New Roman"/>
          <w:bCs/>
          <w:kern w:val="26"/>
          <w:sz w:val="20"/>
          <w:szCs w:val="20"/>
          <w:lang w:eastAsia="pl-PL"/>
        </w:rPr>
      </w:pPr>
    </w:p>
    <w:p w14:paraId="659E09C8"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7AEA34DD"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05FB021E"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098CE7E2"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7DA8784E"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431C32CF"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2BD60D63"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4DCC4ECE"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31F80563"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12F3648F"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Cs/>
          <w:kern w:val="26"/>
          <w:sz w:val="20"/>
          <w:szCs w:val="20"/>
          <w:lang w:eastAsia="pl-PL"/>
        </w:rPr>
      </w:pPr>
    </w:p>
    <w:p w14:paraId="1E658144" w14:textId="77777777" w:rsidR="00030F0A" w:rsidRDefault="00030F0A" w:rsidP="00030F0A">
      <w:pPr>
        <w:widowControl w:val="0"/>
        <w:suppressAutoHyphens/>
        <w:spacing w:after="120" w:line="240" w:lineRule="auto"/>
        <w:rPr>
          <w:rFonts w:ascii="Times New Roman" w:eastAsia="Lucida Sans Unicode" w:hAnsi="Times New Roman" w:cs="Times New Roman"/>
          <w:bCs/>
          <w:kern w:val="26"/>
          <w:sz w:val="20"/>
          <w:szCs w:val="20"/>
          <w:lang w:eastAsia="pl-PL"/>
        </w:rPr>
      </w:pPr>
    </w:p>
    <w:p w14:paraId="371CD3D6" w14:textId="77777777" w:rsidR="00030F0A" w:rsidRDefault="00030F0A" w:rsidP="00030F0A">
      <w:pPr>
        <w:widowControl w:val="0"/>
        <w:suppressAutoHyphens/>
        <w:spacing w:after="120" w:line="240" w:lineRule="auto"/>
        <w:rPr>
          <w:rFonts w:ascii="Times New Roman" w:eastAsia="Lucida Sans Unicode" w:hAnsi="Times New Roman" w:cs="Times New Roman"/>
          <w:bCs/>
          <w:kern w:val="26"/>
          <w:sz w:val="20"/>
          <w:szCs w:val="20"/>
          <w:lang w:eastAsia="pl-PL"/>
        </w:rPr>
      </w:pPr>
    </w:p>
    <w:p w14:paraId="67F7932E"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
          <w:kern w:val="26"/>
          <w:sz w:val="20"/>
          <w:szCs w:val="20"/>
          <w:lang w:eastAsia="pl-PL"/>
        </w:rPr>
      </w:pPr>
      <w:r>
        <w:rPr>
          <w:rFonts w:ascii="Times New Roman" w:eastAsia="Lucida Sans Unicode" w:hAnsi="Times New Roman" w:cs="Times New Roman"/>
          <w:bCs/>
          <w:kern w:val="26"/>
          <w:sz w:val="20"/>
          <w:szCs w:val="20"/>
          <w:lang w:eastAsia="pl-PL"/>
        </w:rPr>
        <w:t>Załącznik nr 1 do umowy</w:t>
      </w:r>
      <w:r>
        <w:rPr>
          <w:rFonts w:ascii="Times New Roman" w:eastAsia="Lucida Sans Unicode" w:hAnsi="Times New Roman" w:cs="Times New Roman"/>
          <w:b/>
          <w:kern w:val="26"/>
          <w:sz w:val="20"/>
          <w:szCs w:val="20"/>
          <w:lang w:eastAsia="pl-PL"/>
        </w:rPr>
        <w:t xml:space="preserve">   </w:t>
      </w:r>
    </w:p>
    <w:p w14:paraId="1FD62EC5" w14:textId="77777777" w:rsidR="00030F0A" w:rsidRDefault="00030F0A" w:rsidP="00030F0A">
      <w:pPr>
        <w:widowControl w:val="0"/>
        <w:suppressAutoHyphens/>
        <w:spacing w:after="120" w:line="240" w:lineRule="auto"/>
        <w:jc w:val="right"/>
        <w:rPr>
          <w:rFonts w:ascii="Times New Roman" w:eastAsia="Lucida Sans Unicode" w:hAnsi="Times New Roman" w:cs="Times New Roman"/>
          <w:b/>
          <w:kern w:val="26"/>
          <w:sz w:val="20"/>
          <w:szCs w:val="20"/>
          <w:lang w:eastAsia="pl-PL"/>
        </w:rPr>
      </w:pPr>
    </w:p>
    <w:p w14:paraId="76CCF3FC" w14:textId="77777777" w:rsidR="00030F0A" w:rsidRDefault="00030F0A" w:rsidP="00030F0A">
      <w:pPr>
        <w:rPr>
          <w:rFonts w:ascii="Times New Roman" w:hAnsi="Times New Roman" w:cs="Times New Roman"/>
          <w:i/>
          <w:iCs/>
        </w:rPr>
      </w:pPr>
      <w:r>
        <w:rPr>
          <w:rFonts w:ascii="Times New Roman" w:hAnsi="Times New Roman" w:cs="Times New Roman"/>
          <w:i/>
          <w:iCs/>
        </w:rPr>
        <w:t>Pieczęć NZOZ</w:t>
      </w:r>
    </w:p>
    <w:p w14:paraId="2FB90222" w14:textId="77777777" w:rsidR="00030F0A" w:rsidRDefault="00030F0A" w:rsidP="00030F0A">
      <w:pPr>
        <w:rPr>
          <w:rFonts w:ascii="Times New Roman" w:hAnsi="Times New Roman" w:cs="Times New Roman"/>
          <w:i/>
          <w:iCs/>
        </w:rPr>
      </w:pPr>
      <w:r>
        <w:rPr>
          <w:rFonts w:ascii="Times New Roman" w:hAnsi="Times New Roman" w:cs="Times New Roman"/>
          <w:i/>
          <w:iCs/>
        </w:rPr>
        <w:t>Praktyki lekarskiej</w:t>
      </w:r>
    </w:p>
    <w:p w14:paraId="6793A84B" w14:textId="77777777" w:rsidR="00030F0A" w:rsidRDefault="00030F0A" w:rsidP="00030F0A">
      <w:pPr>
        <w:rPr>
          <w:rFonts w:ascii="Times New Roman" w:hAnsi="Times New Roman" w:cs="Times New Roman"/>
          <w:i/>
          <w:iCs/>
        </w:rPr>
      </w:pPr>
    </w:p>
    <w:p w14:paraId="26AC2C33" w14:textId="77777777" w:rsidR="00030F0A" w:rsidRPr="00687E08" w:rsidRDefault="00030F0A" w:rsidP="00030F0A">
      <w:pPr>
        <w:ind w:left="708" w:firstLine="708"/>
        <w:rPr>
          <w:rFonts w:ascii="Times New Roman" w:hAnsi="Times New Roman" w:cs="Times New Roman"/>
          <w:b/>
          <w:bCs/>
        </w:rPr>
      </w:pPr>
      <w:r w:rsidRPr="00687E08">
        <w:rPr>
          <w:rFonts w:ascii="Times New Roman" w:hAnsi="Times New Roman" w:cs="Times New Roman"/>
          <w:b/>
          <w:bCs/>
        </w:rPr>
        <w:t xml:space="preserve">Skierowanie na </w:t>
      </w:r>
      <w:bookmarkStart w:id="2" w:name="_Hlk3885641"/>
      <w:r w:rsidRPr="00687E08">
        <w:rPr>
          <w:rFonts w:ascii="Times New Roman" w:hAnsi="Times New Roman" w:cs="Times New Roman"/>
          <w:b/>
          <w:bCs/>
        </w:rPr>
        <w:t xml:space="preserve">rehabilitację w warunkach domowych, finansowaną </w:t>
      </w:r>
    </w:p>
    <w:p w14:paraId="36286A08" w14:textId="77777777" w:rsidR="00030F0A" w:rsidRPr="00687E08" w:rsidRDefault="00030F0A" w:rsidP="00030F0A">
      <w:pPr>
        <w:ind w:left="2832" w:firstLine="708"/>
        <w:rPr>
          <w:rFonts w:ascii="Times New Roman" w:hAnsi="Times New Roman" w:cs="Times New Roman"/>
          <w:b/>
          <w:bCs/>
        </w:rPr>
      </w:pPr>
      <w:r w:rsidRPr="00687E08">
        <w:rPr>
          <w:rFonts w:ascii="Times New Roman" w:hAnsi="Times New Roman" w:cs="Times New Roman"/>
          <w:b/>
          <w:bCs/>
        </w:rPr>
        <w:t>z budżetu Gminy Bieruń*</w:t>
      </w:r>
    </w:p>
    <w:bookmarkEnd w:id="2"/>
    <w:p w14:paraId="47789603" w14:textId="77777777" w:rsidR="00030F0A" w:rsidRDefault="00030F0A" w:rsidP="00030F0A">
      <w:pPr>
        <w:spacing w:line="360" w:lineRule="auto"/>
        <w:jc w:val="both"/>
        <w:rPr>
          <w:rFonts w:ascii="Times New Roman" w:hAnsi="Times New Roman" w:cs="Times New Roman"/>
        </w:rPr>
      </w:pPr>
      <w:r>
        <w:rPr>
          <w:rFonts w:ascii="Times New Roman" w:hAnsi="Times New Roman" w:cs="Times New Roman"/>
        </w:rPr>
        <w:t>Dane osobowe:</w:t>
      </w:r>
    </w:p>
    <w:p w14:paraId="781FDA83" w14:textId="77777777" w:rsidR="00030F0A" w:rsidRDefault="00030F0A" w:rsidP="00030F0A">
      <w:pPr>
        <w:spacing w:after="0" w:line="360" w:lineRule="auto"/>
        <w:jc w:val="both"/>
        <w:rPr>
          <w:rFonts w:ascii="Times New Roman" w:hAnsi="Times New Roman" w:cs="Times New Roman"/>
        </w:rPr>
      </w:pPr>
      <w:r>
        <w:rPr>
          <w:rFonts w:ascii="Times New Roman" w:hAnsi="Times New Roman" w:cs="Times New Roman"/>
        </w:rPr>
        <w:t>1. Nazwisko i imię, wiek ..................................................................................................</w:t>
      </w:r>
    </w:p>
    <w:p w14:paraId="790EC33B" w14:textId="77777777" w:rsidR="00030F0A" w:rsidRDefault="00030F0A" w:rsidP="00030F0A">
      <w:pPr>
        <w:spacing w:after="0" w:line="360" w:lineRule="auto"/>
        <w:jc w:val="both"/>
        <w:rPr>
          <w:rFonts w:ascii="Times New Roman" w:hAnsi="Times New Roman" w:cs="Times New Roman"/>
        </w:rPr>
      </w:pPr>
      <w:r>
        <w:rPr>
          <w:rFonts w:ascii="Times New Roman" w:hAnsi="Times New Roman" w:cs="Times New Roman"/>
        </w:rPr>
        <w:t>2. Adres zamieszkania ......................................................................................................</w:t>
      </w:r>
    </w:p>
    <w:p w14:paraId="4664A126" w14:textId="77777777" w:rsidR="00030F0A" w:rsidRDefault="00030F0A" w:rsidP="00030F0A">
      <w:pPr>
        <w:spacing w:after="0" w:line="360" w:lineRule="auto"/>
        <w:jc w:val="both"/>
        <w:rPr>
          <w:rFonts w:ascii="Times New Roman" w:hAnsi="Times New Roman" w:cs="Times New Roman"/>
        </w:rPr>
      </w:pPr>
      <w:r>
        <w:rPr>
          <w:rFonts w:ascii="Times New Roman" w:hAnsi="Times New Roman" w:cs="Times New Roman"/>
        </w:rPr>
        <w:t>3. Telefon kontaktowy…………………………………………………………………..</w:t>
      </w:r>
    </w:p>
    <w:p w14:paraId="1D870C3E" w14:textId="77777777" w:rsidR="00030F0A" w:rsidRDefault="00030F0A" w:rsidP="00030F0A">
      <w:pPr>
        <w:widowControl w:val="0"/>
        <w:tabs>
          <w:tab w:val="left" w:pos="708"/>
        </w:tabs>
        <w:suppressAutoHyphens/>
        <w:spacing w:after="0" w:line="360" w:lineRule="auto"/>
        <w:jc w:val="both"/>
        <w:rPr>
          <w:rFonts w:ascii="Times New Roman" w:eastAsia="Lucida Sans Unicode" w:hAnsi="Times New Roman" w:cs="Times New Roman"/>
          <w:kern w:val="2"/>
        </w:rPr>
      </w:pPr>
      <w:r>
        <w:rPr>
          <w:rFonts w:ascii="Times New Roman" w:eastAsia="Lucida Sans Unicode" w:hAnsi="Times New Roman" w:cs="Times New Roman"/>
          <w:kern w:val="2"/>
        </w:rPr>
        <w:t>4. Rozpoznanie .................................................................................................................</w:t>
      </w:r>
    </w:p>
    <w:p w14:paraId="60ED6D67" w14:textId="77777777" w:rsidR="00030F0A" w:rsidRDefault="00030F0A" w:rsidP="00030F0A">
      <w:pPr>
        <w:rPr>
          <w:rFonts w:ascii="Times New Roman" w:hAnsi="Times New Roman" w:cs="Times New Roman"/>
        </w:rPr>
      </w:pPr>
    </w:p>
    <w:p w14:paraId="0F8B022E" w14:textId="77777777" w:rsidR="00030F0A" w:rsidRDefault="00030F0A" w:rsidP="00030F0A">
      <w:pPr>
        <w:widowControl w:val="0"/>
        <w:tabs>
          <w:tab w:val="left" w:pos="708"/>
        </w:tabs>
        <w:suppressAutoHyphens/>
        <w:spacing w:after="0" w:line="240" w:lineRule="auto"/>
        <w:jc w:val="both"/>
        <w:rPr>
          <w:rFonts w:ascii="Times New Roman" w:eastAsia="Lucida Sans Unicode" w:hAnsi="Times New Roman" w:cs="Times New Roman"/>
          <w:kern w:val="2"/>
          <w:sz w:val="21"/>
          <w:szCs w:val="21"/>
        </w:rPr>
      </w:pPr>
      <w:r>
        <w:rPr>
          <w:rFonts w:ascii="Times New Roman" w:eastAsia="Lucida Sans Unicode" w:hAnsi="Times New Roman" w:cs="Times New Roman"/>
          <w:kern w:val="2"/>
          <w:sz w:val="21"/>
          <w:szCs w:val="21"/>
        </w:rPr>
        <w:t>ww. osoba spełnia warunki określone w programie polityki zdrowotnej pn.: „</w:t>
      </w:r>
      <w:r>
        <w:rPr>
          <w:rFonts w:ascii="Times New Roman" w:eastAsia="Lucida Sans Unicode" w:hAnsi="Times New Roman" w:cs="Times New Roman"/>
          <w:i/>
          <w:iCs/>
          <w:kern w:val="2"/>
          <w:sz w:val="21"/>
          <w:szCs w:val="21"/>
        </w:rPr>
        <w:t>Udzielanie świadczeń zdrowotnych w zakresie rehabilitacji dzieci niepełnosprawnych z terenu Gminy Bieruń w warunkach domowych”</w:t>
      </w:r>
      <w:r>
        <w:rPr>
          <w:rFonts w:ascii="Times New Roman" w:eastAsia="Lucida Sans Unicode" w:hAnsi="Times New Roman" w:cs="Times New Roman"/>
          <w:kern w:val="2"/>
          <w:sz w:val="21"/>
          <w:szCs w:val="21"/>
        </w:rPr>
        <w:t xml:space="preserve"> przyjętego Uchwałą Nr XV/8/2023 Rady Miejskiej w Bieruniu z dnia 18 grudnia 2023 r.</w:t>
      </w:r>
    </w:p>
    <w:p w14:paraId="62DF588E" w14:textId="77777777" w:rsidR="00030F0A" w:rsidRDefault="00030F0A" w:rsidP="00030F0A">
      <w:pPr>
        <w:widowControl w:val="0"/>
        <w:tabs>
          <w:tab w:val="left" w:pos="708"/>
        </w:tabs>
        <w:suppressAutoHyphens/>
        <w:spacing w:after="0" w:line="240" w:lineRule="auto"/>
        <w:jc w:val="both"/>
        <w:rPr>
          <w:rFonts w:ascii="Times New Roman" w:eastAsia="Lucida Sans Unicode" w:hAnsi="Times New Roman" w:cs="Times New Roman"/>
          <w:kern w:val="2"/>
        </w:rPr>
      </w:pPr>
    </w:p>
    <w:p w14:paraId="2D55221E" w14:textId="77777777" w:rsidR="00030F0A" w:rsidRDefault="00030F0A" w:rsidP="00030F0A">
      <w:pPr>
        <w:widowControl w:val="0"/>
        <w:tabs>
          <w:tab w:val="left" w:pos="708"/>
        </w:tabs>
        <w:suppressAutoHyphens/>
        <w:spacing w:after="0" w:line="240" w:lineRule="auto"/>
        <w:jc w:val="both"/>
        <w:rPr>
          <w:rFonts w:ascii="Times New Roman" w:eastAsia="Lucida Sans Unicode" w:hAnsi="Times New Roman" w:cs="Times New Roman"/>
          <w:kern w:val="2"/>
        </w:rPr>
      </w:pPr>
      <w:r>
        <w:rPr>
          <w:rFonts w:ascii="Times New Roman" w:eastAsia="Lucida Sans Unicode" w:hAnsi="Times New Roman" w:cs="Times New Roman"/>
          <w:kern w:val="2"/>
          <w:lang w:eastAsia="pl-PL"/>
        </w:rPr>
        <w:t xml:space="preserve">data ..............................                                                                                ................................................... </w:t>
      </w:r>
    </w:p>
    <w:p w14:paraId="360AAD45" w14:textId="77777777" w:rsidR="00030F0A" w:rsidRDefault="00030F0A" w:rsidP="00030F0A">
      <w:pPr>
        <w:widowControl w:val="0"/>
        <w:suppressAutoHyphens/>
        <w:spacing w:after="120" w:line="240" w:lineRule="auto"/>
        <w:ind w:left="5664" w:firstLine="708"/>
        <w:rPr>
          <w:rFonts w:ascii="Times New Roman" w:eastAsia="Lucida Sans Unicode" w:hAnsi="Times New Roman" w:cs="Times New Roman"/>
          <w:i/>
          <w:iCs/>
          <w:kern w:val="2"/>
          <w:lang w:eastAsia="pl-PL"/>
        </w:rPr>
      </w:pPr>
      <w:r>
        <w:rPr>
          <w:rFonts w:ascii="Times New Roman" w:eastAsia="Lucida Sans Unicode" w:hAnsi="Times New Roman" w:cs="Times New Roman"/>
          <w:i/>
          <w:iCs/>
          <w:kern w:val="2"/>
          <w:lang w:eastAsia="pl-PL"/>
        </w:rPr>
        <w:t>podpis i pieczęć lekarza</w:t>
      </w:r>
    </w:p>
    <w:p w14:paraId="52A5F7C6" w14:textId="77777777" w:rsidR="00030F0A" w:rsidRDefault="00030F0A" w:rsidP="00030F0A">
      <w:pPr>
        <w:pBdr>
          <w:bottom w:val="single" w:sz="8" w:space="1" w:color="000000"/>
        </w:pBdr>
        <w:rPr>
          <w:rFonts w:ascii="Times New Roman" w:hAnsi="Times New Roman" w:cs="Times New Roman"/>
        </w:rPr>
      </w:pPr>
    </w:p>
    <w:p w14:paraId="441F3A40" w14:textId="77777777" w:rsidR="00030F0A" w:rsidRDefault="00030F0A" w:rsidP="00030F0A">
      <w:pPr>
        <w:spacing w:after="0" w:line="240" w:lineRule="auto"/>
        <w:rPr>
          <w:rFonts w:ascii="Times New Roman" w:hAnsi="Times New Roman" w:cs="Times New Roman"/>
          <w:b/>
          <w:bCs/>
        </w:rPr>
      </w:pPr>
    </w:p>
    <w:p w14:paraId="7D0A827C" w14:textId="77777777" w:rsidR="00030F0A" w:rsidRDefault="00030F0A" w:rsidP="00030F0A">
      <w:pPr>
        <w:spacing w:after="0" w:line="240" w:lineRule="auto"/>
        <w:rPr>
          <w:rFonts w:ascii="Times New Roman" w:hAnsi="Times New Roman" w:cs="Times New Roman"/>
          <w:b/>
          <w:bCs/>
        </w:rPr>
      </w:pPr>
      <w:r>
        <w:rPr>
          <w:rFonts w:ascii="Times New Roman" w:hAnsi="Times New Roman" w:cs="Times New Roman"/>
          <w:b/>
          <w:bCs/>
        </w:rPr>
        <w:t>Adnotacja kierownika Zespołu Rehabilitacji Domowej*</w:t>
      </w:r>
    </w:p>
    <w:p w14:paraId="173CDC11" w14:textId="77777777" w:rsidR="00030F0A" w:rsidRDefault="00030F0A" w:rsidP="00030F0A">
      <w:pPr>
        <w:spacing w:after="0" w:line="240" w:lineRule="auto"/>
        <w:rPr>
          <w:rFonts w:ascii="Times New Roman" w:hAnsi="Times New Roman" w:cs="Times New Roman"/>
          <w:b/>
          <w:bCs/>
          <w:sz w:val="26"/>
        </w:rPr>
      </w:pPr>
    </w:p>
    <w:p w14:paraId="14D325F6" w14:textId="77777777" w:rsidR="00030F0A" w:rsidRDefault="00030F0A" w:rsidP="00030F0A">
      <w:pPr>
        <w:widowControl w:val="0"/>
        <w:suppressAutoHyphens/>
        <w:spacing w:after="0" w:line="240" w:lineRule="auto"/>
        <w:rPr>
          <w:rFonts w:ascii="Times New Roman" w:eastAsia="Lucida Sans Unicode" w:hAnsi="Times New Roman" w:cs="Times New Roman"/>
          <w:kern w:val="2"/>
          <w:sz w:val="26"/>
          <w:szCs w:val="24"/>
          <w:lang w:eastAsia="pl-PL"/>
        </w:rPr>
      </w:pPr>
      <w:r>
        <w:rPr>
          <w:rFonts w:ascii="Times New Roman" w:eastAsia="Lucida Sans Unicode" w:hAnsi="Times New Roman" w:cs="Times New Roman"/>
          <w:kern w:val="2"/>
          <w:lang w:eastAsia="pl-PL"/>
        </w:rPr>
        <w:t>Diagnoza</w:t>
      </w:r>
      <w:r>
        <w:rPr>
          <w:rFonts w:ascii="Times New Roman" w:eastAsia="Lucida Sans Unicode" w:hAnsi="Times New Roman" w:cs="Times New Roman"/>
          <w:kern w:val="2"/>
          <w:sz w:val="26"/>
          <w:szCs w:val="24"/>
          <w:lang w:eastAsia="pl-PL"/>
        </w:rPr>
        <w:t xml:space="preserve"> ...........................................................................................................................</w:t>
      </w:r>
    </w:p>
    <w:p w14:paraId="0364012C" w14:textId="77777777" w:rsidR="00030F0A" w:rsidRDefault="00030F0A" w:rsidP="00030F0A">
      <w:pPr>
        <w:spacing w:after="0" w:line="240" w:lineRule="auto"/>
        <w:rPr>
          <w:rFonts w:ascii="Times New Roman" w:hAnsi="Times New Roman" w:cs="Times New Roman"/>
          <w:sz w:val="26"/>
        </w:rPr>
      </w:pPr>
    </w:p>
    <w:p w14:paraId="2E8DAE4E" w14:textId="77777777" w:rsidR="00030F0A" w:rsidRDefault="00030F0A" w:rsidP="00030F0A">
      <w:pPr>
        <w:spacing w:after="0" w:line="240" w:lineRule="auto"/>
        <w:rPr>
          <w:rFonts w:ascii="Times New Roman" w:hAnsi="Times New Roman" w:cs="Times New Roman"/>
          <w:sz w:val="26"/>
        </w:rPr>
      </w:pPr>
      <w:r>
        <w:rPr>
          <w:rFonts w:ascii="Times New Roman" w:hAnsi="Times New Roman" w:cs="Times New Roman"/>
        </w:rPr>
        <w:t>Czas rehabilitacji w ramach programu polityki zdrowotnej:</w:t>
      </w:r>
      <w:r>
        <w:rPr>
          <w:rFonts w:ascii="Times New Roman" w:hAnsi="Times New Roman" w:cs="Times New Roman"/>
          <w:sz w:val="26"/>
        </w:rPr>
        <w:t>…….................................................</w:t>
      </w:r>
    </w:p>
    <w:p w14:paraId="0C64BE75" w14:textId="77777777" w:rsidR="00030F0A" w:rsidRDefault="00030F0A" w:rsidP="00030F0A">
      <w:pPr>
        <w:spacing w:after="0" w:line="240" w:lineRule="auto"/>
        <w:ind w:left="4956" w:firstLine="708"/>
        <w:rPr>
          <w:rFonts w:ascii="Times New Roman" w:hAnsi="Times New Roman" w:cs="Times New Roman"/>
          <w:i/>
          <w:iCs/>
          <w:sz w:val="20"/>
          <w:szCs w:val="20"/>
        </w:rPr>
      </w:pPr>
      <w:r>
        <w:rPr>
          <w:rFonts w:ascii="Times New Roman" w:hAnsi="Times New Roman" w:cs="Times New Roman"/>
          <w:i/>
          <w:iCs/>
          <w:sz w:val="20"/>
          <w:szCs w:val="20"/>
        </w:rPr>
        <w:t xml:space="preserve">              wpisać: od do</w:t>
      </w:r>
      <w:r>
        <w:rPr>
          <w:rFonts w:ascii="Times New Roman" w:hAnsi="Times New Roman" w:cs="Times New Roman"/>
          <w:i/>
          <w:iCs/>
          <w:sz w:val="20"/>
          <w:szCs w:val="20"/>
        </w:rPr>
        <w:tab/>
        <w:t xml:space="preserve"> </w:t>
      </w:r>
    </w:p>
    <w:p w14:paraId="0FEB32FF" w14:textId="77777777" w:rsidR="00030F0A" w:rsidRDefault="00030F0A" w:rsidP="00030F0A">
      <w:pPr>
        <w:spacing w:after="0" w:line="240" w:lineRule="auto"/>
        <w:rPr>
          <w:rFonts w:ascii="Times New Roman" w:hAnsi="Times New Roman" w:cs="Times New Roman"/>
          <w:i/>
          <w:iCs/>
        </w:rPr>
      </w:pPr>
    </w:p>
    <w:p w14:paraId="4D1025B8" w14:textId="77777777" w:rsidR="00030F0A" w:rsidRDefault="00030F0A" w:rsidP="00030F0A">
      <w:pPr>
        <w:spacing w:after="0" w:line="240" w:lineRule="auto"/>
        <w:rPr>
          <w:rFonts w:ascii="Times New Roman" w:hAnsi="Times New Roman" w:cs="Times New Roman"/>
          <w:sz w:val="26"/>
        </w:rPr>
      </w:pPr>
      <w:r>
        <w:rPr>
          <w:rFonts w:ascii="Times New Roman" w:hAnsi="Times New Roman" w:cs="Times New Roman"/>
        </w:rPr>
        <w:t>Częstotliwość i ilość minut rehabilitacji w tygodniu:</w:t>
      </w:r>
      <w:r>
        <w:rPr>
          <w:rFonts w:ascii="Times New Roman" w:hAnsi="Times New Roman" w:cs="Times New Roman"/>
          <w:sz w:val="26"/>
        </w:rPr>
        <w:t xml:space="preserve"> .................................................................</w:t>
      </w:r>
    </w:p>
    <w:p w14:paraId="7F83EFD0" w14:textId="77777777" w:rsidR="00030F0A" w:rsidRDefault="00030F0A" w:rsidP="00030F0A">
      <w:pPr>
        <w:rPr>
          <w:rFonts w:ascii="Times New Roman" w:hAnsi="Times New Roman" w:cs="Times New Roman"/>
          <w:sz w:val="26"/>
        </w:rPr>
      </w:pPr>
    </w:p>
    <w:p w14:paraId="0393F4F4" w14:textId="77777777" w:rsidR="00030F0A" w:rsidRDefault="00030F0A" w:rsidP="00030F0A">
      <w:pPr>
        <w:rPr>
          <w:rFonts w:ascii="Times New Roman" w:hAnsi="Times New Roman" w:cs="Times New Roman"/>
          <w:sz w:val="26"/>
        </w:rPr>
      </w:pPr>
    </w:p>
    <w:p w14:paraId="5E28E7D1" w14:textId="77777777" w:rsidR="00030F0A" w:rsidRDefault="00030F0A" w:rsidP="00030F0A">
      <w:pPr>
        <w:ind w:left="4248" w:firstLine="5"/>
        <w:rPr>
          <w:rFonts w:ascii="Times New Roman" w:hAnsi="Times New Roman" w:cs="Times New Roman"/>
          <w:sz w:val="26"/>
        </w:rPr>
      </w:pPr>
      <w:r>
        <w:rPr>
          <w:rFonts w:ascii="Times New Roman" w:hAnsi="Times New Roman" w:cs="Times New Roman"/>
          <w:sz w:val="26"/>
        </w:rPr>
        <w:t xml:space="preserve">.......................................................................... </w:t>
      </w:r>
    </w:p>
    <w:p w14:paraId="62521916" w14:textId="77777777" w:rsidR="00030F0A" w:rsidRDefault="00030F0A" w:rsidP="00030F0A">
      <w:pPr>
        <w:ind w:left="4248" w:firstLine="5"/>
        <w:rPr>
          <w:rFonts w:ascii="Times New Roman" w:hAnsi="Times New Roman" w:cs="Times New Roman"/>
          <w:i/>
          <w:iCs/>
          <w:sz w:val="20"/>
          <w:szCs w:val="20"/>
        </w:rPr>
      </w:pPr>
      <w:r>
        <w:rPr>
          <w:rFonts w:ascii="Times New Roman" w:hAnsi="Times New Roman" w:cs="Times New Roman"/>
          <w:i/>
          <w:iCs/>
        </w:rPr>
        <w:t xml:space="preserve">   </w:t>
      </w:r>
      <w:r>
        <w:rPr>
          <w:rFonts w:ascii="Times New Roman" w:hAnsi="Times New Roman" w:cs="Times New Roman"/>
          <w:i/>
          <w:iCs/>
          <w:sz w:val="20"/>
          <w:szCs w:val="20"/>
        </w:rPr>
        <w:t>podpis kierownika Zespołu Rehabilitacji Domowej</w:t>
      </w:r>
    </w:p>
    <w:p w14:paraId="02994ADF" w14:textId="77777777" w:rsidR="00030F0A" w:rsidRDefault="00030F0A" w:rsidP="00030F0A">
      <w:pPr>
        <w:rPr>
          <w:rFonts w:ascii="Times New Roman" w:hAnsi="Times New Roman" w:cs="Times New Roman"/>
          <w:i/>
          <w:iCs/>
        </w:rPr>
      </w:pPr>
    </w:p>
    <w:p w14:paraId="4DD9F360" w14:textId="77777777" w:rsidR="00030F0A" w:rsidRDefault="00030F0A" w:rsidP="00030F0A">
      <w:pPr>
        <w:rPr>
          <w:rFonts w:ascii="Times New Roman" w:hAnsi="Times New Roman" w:cs="Times New Roman"/>
          <w:i/>
          <w:iCs/>
          <w:sz w:val="20"/>
          <w:szCs w:val="20"/>
        </w:rPr>
      </w:pPr>
      <w:r>
        <w:rPr>
          <w:rFonts w:ascii="Times New Roman" w:hAnsi="Times New Roman" w:cs="Times New Roman"/>
          <w:i/>
          <w:iCs/>
          <w:sz w:val="20"/>
          <w:szCs w:val="20"/>
        </w:rPr>
        <w:t>* kserokopię skierowania wraz z adnotacją należy przekazać osobie nadzorującej wykonanie umowy ze strony Zamawiającego.</w:t>
      </w: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i/>
          <w:iCs/>
        </w:rPr>
        <w:tab/>
      </w:r>
      <w:r>
        <w:rPr>
          <w:rFonts w:ascii="Times New Roman" w:hAnsi="Times New Roman" w:cs="Times New Roman"/>
          <w:sz w:val="20"/>
          <w:szCs w:val="20"/>
        </w:rPr>
        <w:t xml:space="preserve">  </w:t>
      </w:r>
    </w:p>
    <w:p w14:paraId="3D5A83B8" w14:textId="77777777" w:rsidR="00030F0A" w:rsidRDefault="00030F0A" w:rsidP="00030F0A">
      <w:pPr>
        <w:spacing w:after="160" w:line="254" w:lineRule="auto"/>
        <w:rPr>
          <w:rFonts w:ascii="Times New Roman" w:hAnsi="Times New Roman" w:cs="Times New Roman"/>
          <w:color w:val="000000" w:themeColor="text1"/>
        </w:rPr>
      </w:pPr>
    </w:p>
    <w:p w14:paraId="547BEC28" w14:textId="77777777" w:rsidR="00030F0A" w:rsidRDefault="00030F0A" w:rsidP="00030F0A">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Administratorem danych osobowych w zakresie rozliczenia programu </w:t>
      </w:r>
      <w:r>
        <w:rPr>
          <w:rFonts w:ascii="Times New Roman" w:hAnsi="Times New Roman" w:cs="Times New Roman"/>
        </w:rPr>
        <w:t>polityki zdrowotnej</w:t>
      </w:r>
      <w:r>
        <w:rPr>
          <w:rFonts w:ascii="Times New Roman" w:hAnsi="Times New Roman" w:cs="Times New Roman"/>
          <w:color w:val="000000" w:themeColor="text1"/>
        </w:rPr>
        <w:t xml:space="preserve"> „Udzielanie świadczeń zdrowotnych w zakresie rehabilitacji dzieci niepełnosprawnych z terenu Gminy Bieruń w warunkach domowych" jest Gmina Bieruń z siedzibą w Bieruniu, przy ul. Rynek 14. </w:t>
      </w:r>
    </w:p>
    <w:p w14:paraId="311F8ADB" w14:textId="77777777" w:rsidR="00030F0A" w:rsidRDefault="00030F0A" w:rsidP="00030F0A">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Osobą do kontaktu w sprawach dotyczących przetwarzania danych osobowych jest Inspektor Ochrony Danych (adres e-mail: iod@um.bierun.pl).</w:t>
      </w:r>
    </w:p>
    <w:p w14:paraId="221EC29C" w14:textId="77777777" w:rsidR="00030F0A" w:rsidRDefault="00030F0A" w:rsidP="00030F0A">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Przetwarzanie danych odbywa się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 dnia 27 kwietnia 2016 r. (Dz. Urz. UE. L Nr 119, str. 1). </w:t>
      </w:r>
    </w:p>
    <w:p w14:paraId="111CA65A" w14:textId="31C628AA" w:rsidR="00030F0A" w:rsidRDefault="00030F0A" w:rsidP="00030F0A">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 xml:space="preserve">Przetwarzanie danych odbywa się w celu rozliczenia programu </w:t>
      </w:r>
      <w:r>
        <w:rPr>
          <w:rFonts w:ascii="Times New Roman" w:hAnsi="Times New Roman" w:cs="Times New Roman"/>
        </w:rPr>
        <w:t>polityki zdrowotnej</w:t>
      </w:r>
      <w:r>
        <w:rPr>
          <w:rFonts w:ascii="Times New Roman" w:hAnsi="Times New Roman" w:cs="Times New Roman"/>
          <w:color w:val="000000" w:themeColor="text1"/>
        </w:rPr>
        <w:t xml:space="preserve"> na 202</w:t>
      </w:r>
      <w:r w:rsidR="00862A79">
        <w:rPr>
          <w:rFonts w:ascii="Times New Roman" w:hAnsi="Times New Roman" w:cs="Times New Roman"/>
          <w:color w:val="000000" w:themeColor="text1"/>
        </w:rPr>
        <w:t>4</w:t>
      </w:r>
      <w:r>
        <w:rPr>
          <w:rFonts w:ascii="Times New Roman" w:hAnsi="Times New Roman" w:cs="Times New Roman"/>
          <w:color w:val="000000" w:themeColor="text1"/>
        </w:rPr>
        <w:t xml:space="preserve"> rok „Udzielanie świadczeń zdrowotnych w zakresie rehabilitacji dzieci niepełnosprawnych z terenu Gminy Bieruń w warunkach domowych" </w:t>
      </w:r>
      <w:r>
        <w:rPr>
          <w:rFonts w:ascii="Times New Roman" w:hAnsi="Times New Roman" w:cs="Times New Roman"/>
        </w:rPr>
        <w:t>Uchwałą Nr XV/8/2023 Rady Miejskiej w Bieruniu z dnia 18 grudnia 2023 r.</w:t>
      </w:r>
      <w:r>
        <w:rPr>
          <w:rFonts w:ascii="Times New Roman" w:hAnsi="Times New Roman" w:cs="Times New Roman"/>
          <w:color w:val="000000" w:themeColor="text1"/>
        </w:rPr>
        <w:t xml:space="preserve"> na podstawie art. 188 d ustawy z dnia 27 sierpnia 2004 r. o świadczeniach opieki zdrowotnej finansowanych ze środków publicznych </w:t>
      </w:r>
      <w:r>
        <w:rPr>
          <w:rFonts w:ascii="Times New Roman" w:hAnsi="Times New Roman" w:cs="Times New Roman"/>
        </w:rPr>
        <w:t xml:space="preserve">(tj. Dz. U. z 2022 r., poz. 2561 z późn. zm.). </w:t>
      </w:r>
      <w:r>
        <w:rPr>
          <w:rFonts w:ascii="Times New Roman" w:hAnsi="Times New Roman" w:cs="Times New Roman"/>
          <w:color w:val="000000" w:themeColor="text1"/>
        </w:rPr>
        <w:t>Dane nie będą udostępniane podmiotom innym niż upoważnione do ich przetwarzania na podstawie przepisów prawa. Odbiorcami danych będzie realizator programu polityki zdrowotnej. Podanie danych osobowych jest dobrowolne, a konsekwencją niepodania danych osobowych będzie brak możliwości uczestnictwa w</w:t>
      </w:r>
      <w:r w:rsidR="00B86BD2">
        <w:rPr>
          <w:rFonts w:ascii="Times New Roman" w:hAnsi="Times New Roman" w:cs="Times New Roman"/>
          <w:color w:val="000000" w:themeColor="text1"/>
        </w:rPr>
        <w:t> </w:t>
      </w:r>
      <w:r>
        <w:rPr>
          <w:rFonts w:ascii="Times New Roman" w:hAnsi="Times New Roman" w:cs="Times New Roman"/>
          <w:color w:val="000000" w:themeColor="text1"/>
        </w:rPr>
        <w:t xml:space="preserve"> programie.</w:t>
      </w:r>
    </w:p>
    <w:p w14:paraId="13268FB5" w14:textId="77777777" w:rsidR="00030F0A" w:rsidRDefault="00030F0A" w:rsidP="00030F0A">
      <w:pPr>
        <w:spacing w:after="0" w:line="240" w:lineRule="auto"/>
        <w:jc w:val="both"/>
        <w:rPr>
          <w:rFonts w:ascii="Times New Roman" w:hAnsi="Times New Roman" w:cs="Times New Roman"/>
          <w:color w:val="000000" w:themeColor="text1"/>
        </w:rPr>
      </w:pPr>
      <w:bookmarkStart w:id="3" w:name="_Hlk3894101"/>
      <w:r>
        <w:rPr>
          <w:rFonts w:ascii="Times New Roman" w:hAnsi="Times New Roman" w:cs="Times New Roman"/>
          <w:color w:val="000000" w:themeColor="text1"/>
        </w:rPr>
        <w:t>Dane będą przechowywane jedynie w okresie niezbędnym do spełnienia celu, dla którego zostały zebrane lub w okresie wskazanym przepisami prawa. Potem, zgodnie z przepisami, dokumenty trafią do archiwum zakładowego.</w:t>
      </w:r>
    </w:p>
    <w:p w14:paraId="4963D165" w14:textId="77777777" w:rsidR="00030F0A" w:rsidRDefault="00030F0A" w:rsidP="00030F0A">
      <w:pPr>
        <w:spacing w:after="0" w:line="240" w:lineRule="auto"/>
        <w:jc w:val="both"/>
        <w:rPr>
          <w:rFonts w:ascii="Times New Roman" w:hAnsi="Times New Roman" w:cs="Times New Roman"/>
          <w:color w:val="000000" w:themeColor="text1"/>
        </w:rPr>
      </w:pPr>
      <w:r>
        <w:rPr>
          <w:rFonts w:ascii="Times New Roman" w:hAnsi="Times New Roman" w:cs="Times New Roman"/>
          <w:color w:val="000000" w:themeColor="text1"/>
        </w:rPr>
        <w:t>Osoba, której dane dotyczą posiada prawo dostępu do treści swoich danych, żądania ich sprostowania, usunięcia lub ograniczenia przetwarzania oraz wniesienia sprzeciwu wobec przetwarzania, w przypadkach i na zasadach przewidzianych prawem. Osoba, której dane są przetwarzane, posiada ponadto prawo skargi do organu nadzorczego (Prezes Urzędu Ochrony Danych Osobowych) na przetwarzanie niezgodne z przepisami prawa.</w:t>
      </w:r>
    </w:p>
    <w:bookmarkEnd w:id="3"/>
    <w:p w14:paraId="1564E3D7" w14:textId="77777777" w:rsidR="00030F0A" w:rsidRDefault="00030F0A" w:rsidP="00030F0A">
      <w:pPr>
        <w:spacing w:after="160" w:line="254" w:lineRule="auto"/>
        <w:rPr>
          <w:rFonts w:ascii="Times New Roman" w:hAnsi="Times New Roman" w:cs="Times New Roman"/>
          <w:sz w:val="20"/>
          <w:szCs w:val="20"/>
        </w:rPr>
      </w:pPr>
    </w:p>
    <w:p w14:paraId="5A8561E8" w14:textId="77777777" w:rsidR="00030F0A" w:rsidRDefault="00030F0A" w:rsidP="00030F0A">
      <w:pPr>
        <w:spacing w:after="160" w:line="254" w:lineRule="auto"/>
        <w:rPr>
          <w:rFonts w:ascii="Times New Roman" w:hAnsi="Times New Roman" w:cs="Times New Roman"/>
          <w:sz w:val="20"/>
          <w:szCs w:val="20"/>
        </w:rPr>
      </w:pPr>
    </w:p>
    <w:p w14:paraId="4A09E0F7" w14:textId="77777777" w:rsidR="00030F0A" w:rsidRDefault="00030F0A" w:rsidP="00030F0A">
      <w:pPr>
        <w:spacing w:after="160" w:line="254" w:lineRule="auto"/>
        <w:jc w:val="right"/>
        <w:rPr>
          <w:rFonts w:ascii="Times New Roman" w:hAnsi="Times New Roman" w:cs="Times New Roman"/>
          <w:sz w:val="20"/>
          <w:szCs w:val="20"/>
        </w:rPr>
      </w:pPr>
      <w:r>
        <w:rPr>
          <w:rFonts w:ascii="Times New Roman" w:hAnsi="Times New Roman" w:cs="Times New Roman"/>
          <w:sz w:val="20"/>
          <w:szCs w:val="20"/>
        </w:rPr>
        <w:br w:type="page"/>
      </w:r>
      <w:r>
        <w:rPr>
          <w:rFonts w:ascii="Times New Roman" w:hAnsi="Times New Roman" w:cs="Times New Roman"/>
          <w:sz w:val="20"/>
          <w:szCs w:val="20"/>
        </w:rPr>
        <w:lastRenderedPageBreak/>
        <w:t>Załącznik nr 2 do umowy</w:t>
      </w:r>
    </w:p>
    <w:p w14:paraId="78083BD8" w14:textId="77777777" w:rsidR="00030F0A" w:rsidRDefault="00030F0A" w:rsidP="00030F0A">
      <w:pPr>
        <w:rPr>
          <w:rStyle w:val="Pogrubienie"/>
          <w:b w:val="0"/>
          <w:color w:val="000000"/>
        </w:rPr>
      </w:pPr>
    </w:p>
    <w:p w14:paraId="6EECBEAF" w14:textId="77777777" w:rsidR="00030F0A" w:rsidRDefault="00030F0A" w:rsidP="00030F0A">
      <w:pPr>
        <w:jc w:val="right"/>
        <w:rPr>
          <w:rStyle w:val="Pogrubienie"/>
          <w:b w:val="0"/>
          <w:color w:val="000000"/>
          <w:sz w:val="20"/>
          <w:szCs w:val="20"/>
        </w:rPr>
      </w:pPr>
      <w:r>
        <w:rPr>
          <w:rStyle w:val="Pogrubienie"/>
          <w:color w:val="000000"/>
          <w:sz w:val="20"/>
          <w:szCs w:val="20"/>
        </w:rPr>
        <w:t>…………………………….</w:t>
      </w:r>
    </w:p>
    <w:p w14:paraId="0B5C2B1A" w14:textId="77777777" w:rsidR="00030F0A" w:rsidRPr="00687E08" w:rsidRDefault="00030F0A" w:rsidP="00030F0A">
      <w:pPr>
        <w:ind w:left="6372" w:firstLine="708"/>
        <w:jc w:val="center"/>
        <w:rPr>
          <w:rStyle w:val="Pogrubienie"/>
          <w:b w:val="0"/>
          <w:color w:val="000000"/>
          <w:sz w:val="28"/>
          <w:szCs w:val="28"/>
          <w:vertAlign w:val="superscript"/>
        </w:rPr>
      </w:pPr>
      <w:r w:rsidRPr="00687E08">
        <w:rPr>
          <w:rStyle w:val="Pogrubienie"/>
          <w:color w:val="000000"/>
          <w:sz w:val="28"/>
          <w:szCs w:val="28"/>
          <w:vertAlign w:val="superscript"/>
        </w:rPr>
        <w:t>miejscowość, data</w:t>
      </w:r>
    </w:p>
    <w:p w14:paraId="69EE2ABB" w14:textId="77777777" w:rsidR="00030F0A" w:rsidRDefault="00030F0A" w:rsidP="00030F0A">
      <w:pPr>
        <w:ind w:right="5385"/>
        <w:jc w:val="center"/>
        <w:rPr>
          <w:rStyle w:val="Pogrubienie"/>
          <w:b w:val="0"/>
          <w:color w:val="000000"/>
          <w:sz w:val="20"/>
          <w:szCs w:val="20"/>
        </w:rPr>
      </w:pPr>
      <w:r>
        <w:rPr>
          <w:rStyle w:val="Pogrubienie"/>
          <w:color w:val="000000"/>
          <w:sz w:val="20"/>
          <w:szCs w:val="20"/>
        </w:rPr>
        <w:t>……………………….……………………</w:t>
      </w:r>
    </w:p>
    <w:p w14:paraId="70EA412A" w14:textId="77777777" w:rsidR="00030F0A" w:rsidRPr="00687E08" w:rsidRDefault="00030F0A" w:rsidP="00030F0A">
      <w:pPr>
        <w:ind w:right="5385"/>
        <w:jc w:val="center"/>
        <w:rPr>
          <w:rStyle w:val="Pogrubienie"/>
          <w:b w:val="0"/>
          <w:color w:val="000000"/>
          <w:sz w:val="28"/>
          <w:szCs w:val="28"/>
          <w:vertAlign w:val="superscript"/>
        </w:rPr>
      </w:pPr>
      <w:r w:rsidRPr="00687E08">
        <w:rPr>
          <w:rStyle w:val="Pogrubienie"/>
          <w:color w:val="000000"/>
          <w:sz w:val="28"/>
          <w:szCs w:val="28"/>
          <w:vertAlign w:val="superscript"/>
        </w:rPr>
        <w:t xml:space="preserve">imię i nazwisko </w:t>
      </w:r>
    </w:p>
    <w:p w14:paraId="65D2E469" w14:textId="77777777" w:rsidR="00030F0A" w:rsidRDefault="00030F0A" w:rsidP="00030F0A">
      <w:pPr>
        <w:spacing w:before="120"/>
        <w:ind w:right="5387"/>
        <w:jc w:val="center"/>
        <w:rPr>
          <w:rStyle w:val="Pogrubienie"/>
          <w:b w:val="0"/>
          <w:color w:val="000000"/>
          <w:sz w:val="20"/>
          <w:szCs w:val="20"/>
        </w:rPr>
      </w:pPr>
      <w:r>
        <w:rPr>
          <w:rStyle w:val="Pogrubienie"/>
          <w:color w:val="000000"/>
          <w:sz w:val="20"/>
          <w:szCs w:val="20"/>
        </w:rPr>
        <w:t>……………………………………………</w:t>
      </w:r>
    </w:p>
    <w:p w14:paraId="66918F98" w14:textId="77777777" w:rsidR="00030F0A" w:rsidRPr="00687E08" w:rsidRDefault="00030F0A" w:rsidP="00030F0A">
      <w:pPr>
        <w:ind w:right="5385"/>
        <w:jc w:val="center"/>
        <w:rPr>
          <w:rStyle w:val="Pogrubienie"/>
          <w:b w:val="0"/>
          <w:color w:val="000000"/>
          <w:sz w:val="28"/>
          <w:szCs w:val="28"/>
          <w:vertAlign w:val="superscript"/>
        </w:rPr>
      </w:pPr>
      <w:r w:rsidRPr="00687E08">
        <w:rPr>
          <w:rStyle w:val="Pogrubienie"/>
          <w:color w:val="000000"/>
          <w:sz w:val="28"/>
          <w:szCs w:val="28"/>
          <w:vertAlign w:val="superscript"/>
        </w:rPr>
        <w:t>adres zamieszkania</w:t>
      </w:r>
    </w:p>
    <w:p w14:paraId="793EB94B" w14:textId="77777777" w:rsidR="00030F0A" w:rsidRDefault="00030F0A" w:rsidP="00030F0A">
      <w:pPr>
        <w:ind w:right="5385"/>
        <w:jc w:val="center"/>
        <w:rPr>
          <w:rStyle w:val="Pogrubienie"/>
          <w:b w:val="0"/>
          <w:color w:val="000000"/>
          <w:sz w:val="20"/>
          <w:szCs w:val="20"/>
          <w:vertAlign w:val="superscript"/>
        </w:rPr>
      </w:pPr>
    </w:p>
    <w:p w14:paraId="765774D8" w14:textId="10D82A60" w:rsidR="00030F0A" w:rsidRPr="00687E08" w:rsidRDefault="00030F0A" w:rsidP="00030F0A">
      <w:pPr>
        <w:spacing w:line="360" w:lineRule="auto"/>
        <w:jc w:val="center"/>
        <w:rPr>
          <w:rFonts w:ascii="Times New Roman" w:hAnsi="Times New Roman" w:cs="Times New Roman"/>
          <w:b/>
          <w:iCs/>
        </w:rPr>
      </w:pPr>
      <w:r w:rsidRPr="00687E08">
        <w:rPr>
          <w:rFonts w:ascii="Times New Roman" w:hAnsi="Times New Roman" w:cs="Times New Roman"/>
          <w:b/>
          <w:iCs/>
        </w:rPr>
        <w:t>OŚWIADCZENIE</w:t>
      </w:r>
      <w:r w:rsidR="00B86BD2">
        <w:rPr>
          <w:rFonts w:ascii="Times New Roman" w:hAnsi="Times New Roman" w:cs="Times New Roman"/>
          <w:b/>
          <w:iCs/>
        </w:rPr>
        <w:t xml:space="preserve"> O</w:t>
      </w:r>
      <w:r w:rsidRPr="00687E08">
        <w:rPr>
          <w:rFonts w:ascii="Times New Roman" w:hAnsi="Times New Roman" w:cs="Times New Roman"/>
          <w:b/>
          <w:iCs/>
        </w:rPr>
        <w:t xml:space="preserve"> </w:t>
      </w:r>
      <w:r w:rsidRPr="00687E08">
        <w:rPr>
          <w:rFonts w:ascii="Times New Roman" w:hAnsi="Times New Roman" w:cs="Times New Roman"/>
          <w:b/>
          <w:iCs/>
          <w:color w:val="000000"/>
        </w:rPr>
        <w:t>ZAPOZNANI</w:t>
      </w:r>
      <w:r w:rsidR="00B86BD2">
        <w:rPr>
          <w:rFonts w:ascii="Times New Roman" w:hAnsi="Times New Roman" w:cs="Times New Roman"/>
          <w:b/>
          <w:iCs/>
          <w:color w:val="000000"/>
        </w:rPr>
        <w:t>U SIĘ</w:t>
      </w:r>
      <w:r w:rsidRPr="00687E08">
        <w:rPr>
          <w:rFonts w:ascii="Times New Roman" w:hAnsi="Times New Roman" w:cs="Times New Roman"/>
          <w:b/>
          <w:iCs/>
          <w:color w:val="000000"/>
        </w:rPr>
        <w:t xml:space="preserve"> Z KLAUZULĄ INFORMACYJNĄ</w:t>
      </w:r>
    </w:p>
    <w:p w14:paraId="142A7364" w14:textId="77777777" w:rsidR="00030F0A" w:rsidRDefault="00030F0A" w:rsidP="00030F0A">
      <w:pPr>
        <w:rPr>
          <w:rFonts w:ascii="Times New Roman" w:hAnsi="Times New Roman" w:cs="Times New Roman"/>
        </w:rPr>
      </w:pPr>
    </w:p>
    <w:p w14:paraId="3B996C9D" w14:textId="77777777" w:rsidR="00030F0A" w:rsidRDefault="00030F0A" w:rsidP="00030F0A">
      <w:pPr>
        <w:jc w:val="both"/>
        <w:rPr>
          <w:rFonts w:ascii="Times New Roman" w:hAnsi="Times New Roman" w:cs="Times New Roman"/>
        </w:rPr>
      </w:pPr>
      <w:r>
        <w:rPr>
          <w:rFonts w:ascii="Times New Roman" w:hAnsi="Times New Roman" w:cs="Times New Roman"/>
        </w:rPr>
        <w:t>Oświadczam, że zgodnie 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zostałem/am zapoznany/a z treścią klauzuli informacyjnej, w tym z przysługującym prawem dostępu do treści danych, ich sprostowania, usunięcia lub ograniczenia przetwarzania oraz wniesienia sprzeciwu wobec przetwarzania, w przypadkach i na zasadach przewidzianych prawem, a także o możliwości wniesienia skargi do organu nadzorczego (Prezes Urzędu Ochrony Danych Osobowych) na przetwarzanie niezgodne z przepisami prawa.</w:t>
      </w:r>
    </w:p>
    <w:p w14:paraId="07E8A01A" w14:textId="77777777" w:rsidR="00030F0A" w:rsidRDefault="00030F0A" w:rsidP="00030F0A">
      <w:pPr>
        <w:spacing w:after="160" w:line="254" w:lineRule="auto"/>
        <w:jc w:val="both"/>
      </w:pPr>
    </w:p>
    <w:p w14:paraId="0252A97D" w14:textId="77777777" w:rsidR="00030F0A" w:rsidRDefault="00030F0A" w:rsidP="00030F0A">
      <w:pPr>
        <w:spacing w:after="160" w:line="254" w:lineRule="auto"/>
        <w:jc w:val="both"/>
      </w:pPr>
    </w:p>
    <w:p w14:paraId="383CE20C" w14:textId="77777777" w:rsidR="00030F0A" w:rsidRDefault="00030F0A" w:rsidP="00030F0A">
      <w:pPr>
        <w:spacing w:line="360" w:lineRule="auto"/>
        <w:ind w:left="3540" w:firstLine="708"/>
        <w:jc w:val="both"/>
        <w:rPr>
          <w:rFonts w:ascii="Times New Roman" w:hAnsi="Times New Roman" w:cs="Times New Roman"/>
          <w:sz w:val="23"/>
          <w:szCs w:val="23"/>
        </w:rPr>
      </w:pPr>
      <w:r>
        <w:rPr>
          <w:rFonts w:ascii="Times New Roman" w:hAnsi="Times New Roman" w:cs="Times New Roman"/>
          <w:sz w:val="23"/>
          <w:szCs w:val="23"/>
        </w:rPr>
        <w:t xml:space="preserve">               …………………………………………..</w:t>
      </w:r>
    </w:p>
    <w:p w14:paraId="12B8C4B3" w14:textId="77777777" w:rsidR="00030F0A" w:rsidRDefault="00030F0A" w:rsidP="00030F0A">
      <w:pPr>
        <w:spacing w:line="360" w:lineRule="auto"/>
        <w:ind w:left="4956" w:firstLine="708"/>
        <w:jc w:val="both"/>
        <w:rPr>
          <w:rFonts w:ascii="Times New Roman" w:hAnsi="Times New Roman" w:cs="Times New Roman"/>
          <w:i/>
          <w:sz w:val="20"/>
          <w:szCs w:val="20"/>
        </w:rPr>
      </w:pPr>
      <w:r>
        <w:rPr>
          <w:rFonts w:ascii="Times New Roman" w:hAnsi="Times New Roman" w:cs="Times New Roman"/>
          <w:i/>
          <w:sz w:val="20"/>
          <w:szCs w:val="20"/>
        </w:rPr>
        <w:t>Podpis rodzica/ opiekuna prawnego</w:t>
      </w:r>
    </w:p>
    <w:p w14:paraId="555EC571" w14:textId="77777777" w:rsidR="00030F0A" w:rsidRDefault="00030F0A" w:rsidP="00030F0A">
      <w:pPr>
        <w:spacing w:line="360" w:lineRule="auto"/>
        <w:jc w:val="both"/>
        <w:rPr>
          <w:rFonts w:ascii="Times New Roman" w:hAnsi="Times New Roman" w:cs="Times New Roman"/>
          <w:i/>
          <w:sz w:val="20"/>
          <w:szCs w:val="20"/>
        </w:rPr>
      </w:pPr>
    </w:p>
    <w:p w14:paraId="2FC965A8" w14:textId="77777777" w:rsidR="00030F0A" w:rsidRDefault="00030F0A" w:rsidP="00030F0A">
      <w:pPr>
        <w:spacing w:line="360" w:lineRule="auto"/>
        <w:jc w:val="both"/>
        <w:rPr>
          <w:rFonts w:ascii="Times New Roman" w:hAnsi="Times New Roman" w:cs="Times New Roman"/>
          <w:i/>
          <w:sz w:val="20"/>
          <w:szCs w:val="20"/>
        </w:rPr>
      </w:pPr>
    </w:p>
    <w:p w14:paraId="5C4D9D32" w14:textId="77777777" w:rsidR="00030F0A" w:rsidRDefault="00030F0A" w:rsidP="00030F0A">
      <w:pPr>
        <w:spacing w:line="360" w:lineRule="auto"/>
        <w:jc w:val="both"/>
        <w:rPr>
          <w:rFonts w:ascii="Times New Roman" w:hAnsi="Times New Roman" w:cs="Times New Roman"/>
          <w:i/>
          <w:sz w:val="20"/>
          <w:szCs w:val="20"/>
        </w:rPr>
      </w:pPr>
    </w:p>
    <w:p w14:paraId="289465BA" w14:textId="77777777" w:rsidR="00030F0A" w:rsidRDefault="00030F0A" w:rsidP="00030F0A">
      <w:pPr>
        <w:spacing w:after="160" w:line="254" w:lineRule="auto"/>
        <w:rPr>
          <w:rFonts w:ascii="Times New Roman" w:hAnsi="Times New Roman" w:cs="Times New Roman"/>
          <w:sz w:val="20"/>
          <w:szCs w:val="20"/>
        </w:rPr>
      </w:pPr>
      <w:r>
        <w:rPr>
          <w:rFonts w:ascii="Times New Roman" w:hAnsi="Times New Roman" w:cs="Times New Roman"/>
          <w:i/>
          <w:iCs/>
          <w:sz w:val="20"/>
          <w:szCs w:val="20"/>
        </w:rPr>
        <w:t>* Oświadczenie należy przekazać osobie nadzorującej wykonanie umowy ze strony Zamawiającego.</w:t>
      </w:r>
      <w:r>
        <w:rPr>
          <w:rFonts w:ascii="Times New Roman" w:hAnsi="Times New Roman" w:cs="Times New Roman"/>
          <w:i/>
          <w:iCs/>
          <w:sz w:val="20"/>
          <w:szCs w:val="20"/>
        </w:rPr>
        <w:tab/>
      </w:r>
    </w:p>
    <w:p w14:paraId="600F4CE3" w14:textId="77777777" w:rsidR="00030F0A" w:rsidRDefault="00030F0A" w:rsidP="00030F0A">
      <w:pPr>
        <w:spacing w:after="160" w:line="254" w:lineRule="auto"/>
        <w:rPr>
          <w:rFonts w:ascii="Times New Roman" w:hAnsi="Times New Roman" w:cs="Times New Roman"/>
          <w:sz w:val="20"/>
          <w:szCs w:val="20"/>
        </w:rPr>
      </w:pPr>
      <w:r>
        <w:rPr>
          <w:rFonts w:ascii="Times New Roman" w:hAnsi="Times New Roman" w:cs="Times New Roman"/>
          <w:sz w:val="20"/>
          <w:szCs w:val="20"/>
        </w:rPr>
        <w:br w:type="page"/>
      </w:r>
    </w:p>
    <w:p w14:paraId="460582C5" w14:textId="77777777" w:rsidR="00030F0A" w:rsidRDefault="00030F0A" w:rsidP="00030F0A">
      <w:pPr>
        <w:spacing w:line="360" w:lineRule="auto"/>
        <w:ind w:left="5672"/>
        <w:jc w:val="right"/>
        <w:rPr>
          <w:rFonts w:ascii="Times New Roman" w:hAnsi="Times New Roman" w:cs="Times New Roman"/>
          <w:i/>
        </w:rPr>
      </w:pPr>
      <w:r>
        <w:rPr>
          <w:rFonts w:ascii="Times New Roman" w:hAnsi="Times New Roman" w:cs="Times New Roman"/>
          <w:sz w:val="20"/>
          <w:szCs w:val="20"/>
        </w:rPr>
        <w:lastRenderedPageBreak/>
        <w:t>Załącznik nr 3 do umowy</w:t>
      </w:r>
      <w:r>
        <w:rPr>
          <w:rFonts w:ascii="Times New Roman" w:hAnsi="Times New Roman" w:cs="Times New Roman"/>
          <w:i/>
        </w:rPr>
        <w:tab/>
      </w:r>
    </w:p>
    <w:p w14:paraId="5C76A564" w14:textId="77777777" w:rsidR="00030F0A" w:rsidRDefault="00030F0A" w:rsidP="00030F0A">
      <w:pPr>
        <w:spacing w:line="360" w:lineRule="auto"/>
        <w:jc w:val="both"/>
        <w:rPr>
          <w:rFonts w:ascii="Times New Roman" w:hAnsi="Times New Roman" w:cs="Times New Roman"/>
          <w:i/>
        </w:rPr>
      </w:pPr>
      <w:r>
        <w:rPr>
          <w:rFonts w:ascii="Times New Roman" w:hAnsi="Times New Roman" w:cs="Times New Roman"/>
          <w:i/>
        </w:rPr>
        <w:tab/>
      </w:r>
      <w:r>
        <w:rPr>
          <w:rFonts w:ascii="Times New Roman" w:hAnsi="Times New Roman" w:cs="Times New Roman"/>
          <w:i/>
        </w:rPr>
        <w:tab/>
      </w:r>
    </w:p>
    <w:p w14:paraId="4EB3E7C3" w14:textId="77777777" w:rsidR="00030F0A" w:rsidRPr="00687E08" w:rsidRDefault="00030F0A" w:rsidP="00030F0A">
      <w:pPr>
        <w:spacing w:line="360" w:lineRule="auto"/>
        <w:jc w:val="both"/>
        <w:rPr>
          <w:rFonts w:ascii="Times New Roman" w:hAnsi="Times New Roman" w:cs="Times New Roman"/>
          <w:iCs/>
        </w:rPr>
      </w:pPr>
    </w:p>
    <w:p w14:paraId="66CEF609" w14:textId="77777777" w:rsidR="00030F0A" w:rsidRPr="00687E08" w:rsidRDefault="00030F0A" w:rsidP="00030F0A">
      <w:pPr>
        <w:spacing w:line="360" w:lineRule="auto"/>
        <w:jc w:val="center"/>
        <w:rPr>
          <w:rFonts w:ascii="Times New Roman" w:hAnsi="Times New Roman" w:cs="Times New Roman"/>
          <w:iCs/>
        </w:rPr>
      </w:pPr>
      <w:r w:rsidRPr="00687E08">
        <w:rPr>
          <w:rFonts w:ascii="Times New Roman" w:hAnsi="Times New Roman" w:cs="Times New Roman"/>
          <w:b/>
          <w:iCs/>
        </w:rPr>
        <w:t xml:space="preserve">KARTA  REHABILITACJI </w:t>
      </w:r>
      <w:r w:rsidRPr="00687E08">
        <w:rPr>
          <w:rFonts w:ascii="Times New Roman" w:hAnsi="Times New Roman" w:cs="Times New Roman"/>
          <w:iCs/>
        </w:rPr>
        <w:t>*</w:t>
      </w:r>
    </w:p>
    <w:p w14:paraId="2CC19B13" w14:textId="77777777" w:rsidR="00030F0A" w:rsidRDefault="00030F0A" w:rsidP="00030F0A">
      <w:pPr>
        <w:spacing w:line="360" w:lineRule="auto"/>
        <w:jc w:val="center"/>
        <w:rPr>
          <w:rFonts w:ascii="Times New Roman" w:hAnsi="Times New Roman" w:cs="Times New Roman"/>
        </w:rPr>
      </w:pPr>
    </w:p>
    <w:tbl>
      <w:tblPr>
        <w:tblW w:w="0" w:type="auto"/>
        <w:tblInd w:w="-5" w:type="dxa"/>
        <w:tblLayout w:type="fixed"/>
        <w:tblLook w:val="04A0" w:firstRow="1" w:lastRow="0" w:firstColumn="1" w:lastColumn="0" w:noHBand="0" w:noVBand="1"/>
      </w:tblPr>
      <w:tblGrid>
        <w:gridCol w:w="721"/>
        <w:gridCol w:w="3190"/>
        <w:gridCol w:w="1823"/>
        <w:gridCol w:w="1831"/>
        <w:gridCol w:w="1846"/>
      </w:tblGrid>
      <w:tr w:rsidR="00030F0A" w14:paraId="23FEC8EF" w14:textId="77777777" w:rsidTr="00030F0A">
        <w:trPr>
          <w:trHeight w:val="253"/>
        </w:trPr>
        <w:tc>
          <w:tcPr>
            <w:tcW w:w="721" w:type="dxa"/>
            <w:tcBorders>
              <w:top w:val="single" w:sz="4" w:space="0" w:color="000000"/>
              <w:left w:val="single" w:sz="4" w:space="0" w:color="000000"/>
              <w:bottom w:val="nil"/>
              <w:right w:val="nil"/>
            </w:tcBorders>
            <w:hideMark/>
          </w:tcPr>
          <w:p w14:paraId="1A66FFA5" w14:textId="77777777" w:rsidR="00030F0A" w:rsidRDefault="00030F0A">
            <w:pPr>
              <w:snapToGrid w:val="0"/>
              <w:jc w:val="center"/>
              <w:rPr>
                <w:rFonts w:ascii="Times New Roman" w:hAnsi="Times New Roman" w:cs="Times New Roman"/>
                <w:b/>
              </w:rPr>
            </w:pPr>
            <w:r>
              <w:rPr>
                <w:rFonts w:ascii="Times New Roman" w:hAnsi="Times New Roman" w:cs="Times New Roman"/>
                <w:b/>
              </w:rPr>
              <w:t>L.p.</w:t>
            </w:r>
          </w:p>
        </w:tc>
        <w:tc>
          <w:tcPr>
            <w:tcW w:w="3190" w:type="dxa"/>
            <w:tcBorders>
              <w:top w:val="single" w:sz="4" w:space="0" w:color="000000"/>
              <w:left w:val="single" w:sz="4" w:space="0" w:color="000000"/>
              <w:bottom w:val="nil"/>
              <w:right w:val="nil"/>
            </w:tcBorders>
            <w:vAlign w:val="center"/>
          </w:tcPr>
          <w:p w14:paraId="7C6A2B50" w14:textId="77777777" w:rsidR="00030F0A" w:rsidRDefault="00030F0A">
            <w:pPr>
              <w:snapToGrid w:val="0"/>
              <w:jc w:val="center"/>
              <w:rPr>
                <w:rFonts w:ascii="Times New Roman" w:hAnsi="Times New Roman" w:cs="Times New Roman"/>
                <w:b/>
              </w:rPr>
            </w:pPr>
          </w:p>
          <w:p w14:paraId="100C9C1E" w14:textId="77777777" w:rsidR="00030F0A" w:rsidRDefault="00030F0A">
            <w:pPr>
              <w:jc w:val="center"/>
              <w:rPr>
                <w:rFonts w:ascii="Times New Roman" w:hAnsi="Times New Roman" w:cs="Times New Roman"/>
                <w:b/>
              </w:rPr>
            </w:pPr>
            <w:r>
              <w:rPr>
                <w:rFonts w:ascii="Times New Roman" w:hAnsi="Times New Roman" w:cs="Times New Roman"/>
                <w:b/>
              </w:rPr>
              <w:t>Nazwisko i imię</w:t>
            </w:r>
          </w:p>
          <w:p w14:paraId="4ECDEEB5" w14:textId="77777777" w:rsidR="00030F0A" w:rsidRDefault="00030F0A">
            <w:pPr>
              <w:jc w:val="center"/>
              <w:rPr>
                <w:rFonts w:ascii="Times New Roman" w:hAnsi="Times New Roman" w:cs="Times New Roman"/>
                <w:b/>
              </w:rPr>
            </w:pPr>
            <w:r>
              <w:rPr>
                <w:rFonts w:ascii="Times New Roman" w:hAnsi="Times New Roman" w:cs="Times New Roman"/>
                <w:b/>
              </w:rPr>
              <w:t>Adres zamieszkania</w:t>
            </w:r>
          </w:p>
          <w:p w14:paraId="4D4B7E5A" w14:textId="77777777" w:rsidR="00030F0A" w:rsidRDefault="00030F0A">
            <w:pPr>
              <w:jc w:val="center"/>
              <w:rPr>
                <w:rFonts w:ascii="Times New Roman" w:hAnsi="Times New Roman" w:cs="Times New Roman"/>
                <w:b/>
              </w:rPr>
            </w:pPr>
          </w:p>
        </w:tc>
        <w:tc>
          <w:tcPr>
            <w:tcW w:w="1823" w:type="dxa"/>
            <w:tcBorders>
              <w:top w:val="single" w:sz="4" w:space="0" w:color="000000"/>
              <w:left w:val="single" w:sz="4" w:space="0" w:color="000000"/>
              <w:bottom w:val="nil"/>
              <w:right w:val="nil"/>
            </w:tcBorders>
            <w:vAlign w:val="center"/>
          </w:tcPr>
          <w:p w14:paraId="643B3269" w14:textId="77777777" w:rsidR="00030F0A" w:rsidRDefault="00030F0A">
            <w:pPr>
              <w:snapToGrid w:val="0"/>
              <w:jc w:val="center"/>
              <w:rPr>
                <w:rFonts w:ascii="Times New Roman" w:hAnsi="Times New Roman" w:cs="Times New Roman"/>
                <w:b/>
              </w:rPr>
            </w:pPr>
          </w:p>
          <w:p w14:paraId="4E09DFAD" w14:textId="77777777" w:rsidR="00030F0A" w:rsidRDefault="00030F0A">
            <w:pPr>
              <w:jc w:val="center"/>
              <w:rPr>
                <w:rFonts w:ascii="Times New Roman" w:hAnsi="Times New Roman" w:cs="Times New Roman"/>
                <w:b/>
              </w:rPr>
            </w:pPr>
            <w:r>
              <w:rPr>
                <w:rFonts w:ascii="Times New Roman" w:hAnsi="Times New Roman" w:cs="Times New Roman"/>
                <w:b/>
              </w:rPr>
              <w:t>Data</w:t>
            </w:r>
          </w:p>
        </w:tc>
        <w:tc>
          <w:tcPr>
            <w:tcW w:w="1831" w:type="dxa"/>
            <w:tcBorders>
              <w:top w:val="single" w:sz="4" w:space="0" w:color="000000"/>
              <w:left w:val="single" w:sz="4" w:space="0" w:color="000000"/>
              <w:bottom w:val="nil"/>
              <w:right w:val="nil"/>
            </w:tcBorders>
            <w:vAlign w:val="center"/>
          </w:tcPr>
          <w:p w14:paraId="6BD6E183" w14:textId="77777777" w:rsidR="00030F0A" w:rsidRDefault="00030F0A">
            <w:pPr>
              <w:snapToGrid w:val="0"/>
              <w:jc w:val="center"/>
              <w:rPr>
                <w:rFonts w:ascii="Times New Roman" w:hAnsi="Times New Roman" w:cs="Times New Roman"/>
                <w:b/>
              </w:rPr>
            </w:pPr>
          </w:p>
          <w:p w14:paraId="2D964D7C" w14:textId="77777777" w:rsidR="00030F0A" w:rsidRDefault="00030F0A">
            <w:pPr>
              <w:jc w:val="center"/>
              <w:rPr>
                <w:rFonts w:ascii="Times New Roman" w:hAnsi="Times New Roman" w:cs="Times New Roman"/>
                <w:b/>
              </w:rPr>
            </w:pPr>
            <w:r>
              <w:rPr>
                <w:rFonts w:ascii="Times New Roman" w:hAnsi="Times New Roman" w:cs="Times New Roman"/>
                <w:b/>
              </w:rPr>
              <w:t>Godzina</w:t>
            </w:r>
          </w:p>
          <w:p w14:paraId="7A27614A" w14:textId="77777777" w:rsidR="00030F0A" w:rsidRDefault="00030F0A">
            <w:pPr>
              <w:jc w:val="center"/>
              <w:rPr>
                <w:rFonts w:ascii="Times New Roman" w:hAnsi="Times New Roman" w:cs="Times New Roman"/>
                <w:b/>
              </w:rPr>
            </w:pPr>
            <w:r>
              <w:rPr>
                <w:rFonts w:ascii="Times New Roman" w:hAnsi="Times New Roman" w:cs="Times New Roman"/>
                <w:b/>
              </w:rPr>
              <w:t>od – do</w:t>
            </w:r>
          </w:p>
        </w:tc>
        <w:tc>
          <w:tcPr>
            <w:tcW w:w="1846" w:type="dxa"/>
            <w:tcBorders>
              <w:top w:val="single" w:sz="4" w:space="0" w:color="000000"/>
              <w:left w:val="single" w:sz="4" w:space="0" w:color="000000"/>
              <w:bottom w:val="nil"/>
              <w:right w:val="single" w:sz="4" w:space="0" w:color="000000"/>
            </w:tcBorders>
            <w:vAlign w:val="center"/>
          </w:tcPr>
          <w:p w14:paraId="53CC4C84" w14:textId="77777777" w:rsidR="00030F0A" w:rsidRDefault="00030F0A">
            <w:pPr>
              <w:snapToGrid w:val="0"/>
              <w:jc w:val="center"/>
              <w:rPr>
                <w:rFonts w:ascii="Times New Roman" w:hAnsi="Times New Roman" w:cs="Times New Roman"/>
                <w:b/>
              </w:rPr>
            </w:pPr>
          </w:p>
          <w:p w14:paraId="5FA04EE0" w14:textId="77777777" w:rsidR="00030F0A" w:rsidRDefault="00030F0A">
            <w:pPr>
              <w:jc w:val="center"/>
              <w:rPr>
                <w:rFonts w:ascii="Times New Roman" w:hAnsi="Times New Roman" w:cs="Times New Roman"/>
                <w:b/>
              </w:rPr>
            </w:pPr>
            <w:r>
              <w:rPr>
                <w:rFonts w:ascii="Times New Roman" w:hAnsi="Times New Roman" w:cs="Times New Roman"/>
                <w:b/>
              </w:rPr>
              <w:t xml:space="preserve">Podpis </w:t>
            </w:r>
            <w:r>
              <w:rPr>
                <w:rFonts w:ascii="Times New Roman" w:hAnsi="Times New Roman" w:cs="Times New Roman"/>
                <w:b/>
              </w:rPr>
              <w:br/>
              <w:t>rodzica/opiekuna prawnego</w:t>
            </w:r>
          </w:p>
        </w:tc>
      </w:tr>
      <w:tr w:rsidR="00030F0A" w14:paraId="01E08206" w14:textId="77777777" w:rsidTr="00030F0A">
        <w:trPr>
          <w:trHeight w:val="379"/>
        </w:trPr>
        <w:tc>
          <w:tcPr>
            <w:tcW w:w="721" w:type="dxa"/>
            <w:tcBorders>
              <w:top w:val="single" w:sz="4" w:space="0" w:color="000000"/>
              <w:left w:val="single" w:sz="4" w:space="0" w:color="000000"/>
              <w:bottom w:val="single" w:sz="4" w:space="0" w:color="000000"/>
              <w:right w:val="nil"/>
            </w:tcBorders>
          </w:tcPr>
          <w:p w14:paraId="006F3F56" w14:textId="77777777" w:rsidR="00030F0A" w:rsidRDefault="00030F0A">
            <w:pPr>
              <w:snapToGrid w:val="0"/>
              <w:spacing w:line="360" w:lineRule="auto"/>
              <w:jc w:val="both"/>
              <w:rPr>
                <w:rFonts w:ascii="Times New Roman" w:hAnsi="Times New Roman" w:cs="Times New Roman"/>
              </w:rPr>
            </w:pPr>
          </w:p>
          <w:p w14:paraId="46DD76CC" w14:textId="77777777" w:rsidR="00030F0A" w:rsidRDefault="00030F0A">
            <w:pPr>
              <w:spacing w:line="360" w:lineRule="auto"/>
              <w:jc w:val="both"/>
              <w:rPr>
                <w:rFonts w:ascii="Times New Roman" w:hAnsi="Times New Roman" w:cs="Times New Roman"/>
              </w:rPr>
            </w:pPr>
          </w:p>
        </w:tc>
        <w:tc>
          <w:tcPr>
            <w:tcW w:w="3190" w:type="dxa"/>
            <w:tcBorders>
              <w:top w:val="single" w:sz="4" w:space="0" w:color="000000"/>
              <w:left w:val="single" w:sz="4" w:space="0" w:color="000000"/>
              <w:bottom w:val="single" w:sz="4" w:space="0" w:color="000000"/>
              <w:right w:val="nil"/>
            </w:tcBorders>
          </w:tcPr>
          <w:p w14:paraId="39233E90" w14:textId="77777777" w:rsidR="00030F0A" w:rsidRDefault="00030F0A">
            <w:pPr>
              <w:snapToGrid w:val="0"/>
              <w:spacing w:line="360" w:lineRule="auto"/>
              <w:jc w:val="both"/>
              <w:rPr>
                <w:rFonts w:ascii="Times New Roman" w:hAnsi="Times New Roman" w:cs="Times New Roman"/>
              </w:rPr>
            </w:pPr>
          </w:p>
        </w:tc>
        <w:tc>
          <w:tcPr>
            <w:tcW w:w="1823" w:type="dxa"/>
            <w:tcBorders>
              <w:top w:val="single" w:sz="4" w:space="0" w:color="000000"/>
              <w:left w:val="single" w:sz="4" w:space="0" w:color="000000"/>
              <w:bottom w:val="single" w:sz="4" w:space="0" w:color="000000"/>
              <w:right w:val="nil"/>
            </w:tcBorders>
          </w:tcPr>
          <w:p w14:paraId="1823E013" w14:textId="77777777" w:rsidR="00030F0A" w:rsidRDefault="00030F0A">
            <w:pPr>
              <w:snapToGrid w:val="0"/>
              <w:spacing w:line="360" w:lineRule="auto"/>
              <w:jc w:val="both"/>
              <w:rPr>
                <w:rFonts w:ascii="Times New Roman" w:hAnsi="Times New Roman" w:cs="Times New Roman"/>
              </w:rPr>
            </w:pPr>
          </w:p>
        </w:tc>
        <w:tc>
          <w:tcPr>
            <w:tcW w:w="1831" w:type="dxa"/>
            <w:tcBorders>
              <w:top w:val="single" w:sz="4" w:space="0" w:color="000000"/>
              <w:left w:val="single" w:sz="4" w:space="0" w:color="000000"/>
              <w:bottom w:val="single" w:sz="4" w:space="0" w:color="000000"/>
              <w:right w:val="nil"/>
            </w:tcBorders>
          </w:tcPr>
          <w:p w14:paraId="3357F080" w14:textId="77777777" w:rsidR="00030F0A" w:rsidRDefault="00030F0A">
            <w:pPr>
              <w:snapToGrid w:val="0"/>
              <w:spacing w:line="360" w:lineRule="auto"/>
              <w:jc w:val="both"/>
              <w:rPr>
                <w:rFonts w:ascii="Times New Roman" w:hAnsi="Times New Roman" w:cs="Times New Roman"/>
              </w:rPr>
            </w:pPr>
          </w:p>
        </w:tc>
        <w:tc>
          <w:tcPr>
            <w:tcW w:w="1846" w:type="dxa"/>
            <w:tcBorders>
              <w:top w:val="single" w:sz="4" w:space="0" w:color="000000"/>
              <w:left w:val="single" w:sz="4" w:space="0" w:color="000000"/>
              <w:bottom w:val="single" w:sz="4" w:space="0" w:color="000000"/>
              <w:right w:val="single" w:sz="4" w:space="0" w:color="000000"/>
            </w:tcBorders>
          </w:tcPr>
          <w:p w14:paraId="4FB22FCC" w14:textId="77777777" w:rsidR="00030F0A" w:rsidRDefault="00030F0A">
            <w:pPr>
              <w:snapToGrid w:val="0"/>
              <w:spacing w:line="360" w:lineRule="auto"/>
              <w:jc w:val="both"/>
              <w:rPr>
                <w:rFonts w:ascii="Times New Roman" w:hAnsi="Times New Roman" w:cs="Times New Roman"/>
              </w:rPr>
            </w:pPr>
          </w:p>
        </w:tc>
      </w:tr>
    </w:tbl>
    <w:p w14:paraId="1CE8DCA6" w14:textId="77777777" w:rsidR="00030F0A" w:rsidRDefault="00030F0A" w:rsidP="00030F0A">
      <w:pPr>
        <w:spacing w:line="360" w:lineRule="auto"/>
        <w:jc w:val="both"/>
        <w:rPr>
          <w:rFonts w:ascii="Times New Roman" w:hAnsi="Times New Roman" w:cs="Times New Roman"/>
        </w:rPr>
      </w:pPr>
    </w:p>
    <w:p w14:paraId="2C659630" w14:textId="77777777" w:rsidR="00030F0A" w:rsidRDefault="00030F0A" w:rsidP="00030F0A">
      <w:pPr>
        <w:spacing w:line="360" w:lineRule="auto"/>
        <w:jc w:val="both"/>
        <w:rPr>
          <w:rFonts w:ascii="Times New Roman" w:hAnsi="Times New Roman" w:cs="Times New Roman"/>
        </w:rPr>
      </w:pPr>
    </w:p>
    <w:p w14:paraId="503F7DA9" w14:textId="77777777" w:rsidR="00030F0A" w:rsidRDefault="00030F0A" w:rsidP="00030F0A">
      <w:pPr>
        <w:spacing w:line="360" w:lineRule="auto"/>
        <w:jc w:val="both"/>
        <w:rPr>
          <w:rFonts w:ascii="Times New Roman" w:hAnsi="Times New Roman" w:cs="Times New Roman"/>
        </w:rPr>
      </w:pP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p>
    <w:p w14:paraId="2EC4AE83" w14:textId="77777777" w:rsidR="00030F0A" w:rsidRDefault="00030F0A" w:rsidP="00030F0A">
      <w:pPr>
        <w:spacing w:line="360" w:lineRule="auto"/>
        <w:jc w:val="both"/>
        <w:rPr>
          <w:rFonts w:ascii="Times New Roman" w:hAnsi="Times New Roman" w:cs="Times New Roman"/>
          <w:i/>
          <w:sz w:val="20"/>
          <w:szCs w:val="20"/>
        </w:rPr>
      </w:pPr>
      <w:r>
        <w:rPr>
          <w:rFonts w:ascii="Times New Roman" w:hAnsi="Times New Roman" w:cs="Times New Roman"/>
          <w:i/>
          <w:sz w:val="20"/>
          <w:szCs w:val="20"/>
        </w:rPr>
        <w:t>Podpis i pieczęć Kierownika Zespołu Rehabilitacji          Podpis fizjoterapeuty  wykonującego rehabilitację</w:t>
      </w:r>
    </w:p>
    <w:p w14:paraId="4A67A391" w14:textId="77777777" w:rsidR="00030F0A" w:rsidRDefault="00030F0A" w:rsidP="00030F0A">
      <w:pPr>
        <w:spacing w:line="360" w:lineRule="auto"/>
        <w:jc w:val="both"/>
        <w:rPr>
          <w:rFonts w:ascii="Times New Roman" w:hAnsi="Times New Roman" w:cs="Times New Roman"/>
          <w:i/>
          <w:sz w:val="20"/>
          <w:szCs w:val="20"/>
        </w:rPr>
      </w:pPr>
      <w:r>
        <w:rPr>
          <w:rFonts w:ascii="Times New Roman" w:hAnsi="Times New Roman" w:cs="Times New Roman"/>
          <w:i/>
          <w:sz w:val="20"/>
          <w:szCs w:val="20"/>
        </w:rPr>
        <w:t xml:space="preserve">Domowej  – lekarza rehabilitacji medycznej </w:t>
      </w:r>
    </w:p>
    <w:p w14:paraId="04FAD290" w14:textId="77777777" w:rsidR="00030F0A" w:rsidRDefault="00030F0A" w:rsidP="00030F0A">
      <w:pPr>
        <w:spacing w:line="360" w:lineRule="auto"/>
        <w:jc w:val="both"/>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t xml:space="preserve">                                    </w:t>
      </w:r>
    </w:p>
    <w:p w14:paraId="256C8C78" w14:textId="77777777" w:rsidR="00030F0A" w:rsidRDefault="00030F0A" w:rsidP="00030F0A">
      <w:pPr>
        <w:spacing w:line="360" w:lineRule="auto"/>
        <w:jc w:val="both"/>
        <w:rPr>
          <w:rFonts w:ascii="Times New Roman" w:hAnsi="Times New Roman" w:cs="Times New Roman"/>
          <w:sz w:val="20"/>
          <w:szCs w:val="20"/>
        </w:rPr>
      </w:pPr>
    </w:p>
    <w:p w14:paraId="5055AD3C" w14:textId="77777777" w:rsidR="00030F0A" w:rsidRDefault="00030F0A" w:rsidP="00030F0A">
      <w:pPr>
        <w:spacing w:line="360" w:lineRule="auto"/>
        <w:jc w:val="both"/>
        <w:rPr>
          <w:rFonts w:ascii="Times New Roman" w:hAnsi="Times New Roman" w:cs="Times New Roman"/>
          <w:sz w:val="20"/>
          <w:szCs w:val="20"/>
        </w:rPr>
      </w:pPr>
    </w:p>
    <w:p w14:paraId="01E3C83E" w14:textId="77777777" w:rsidR="00030F0A" w:rsidRDefault="00030F0A" w:rsidP="00030F0A">
      <w:pPr>
        <w:spacing w:line="360" w:lineRule="auto"/>
        <w:jc w:val="both"/>
        <w:rPr>
          <w:rFonts w:ascii="Times New Roman" w:hAnsi="Times New Roman" w:cs="Times New Roman"/>
          <w:sz w:val="20"/>
          <w:szCs w:val="20"/>
        </w:rPr>
      </w:pPr>
    </w:p>
    <w:p w14:paraId="1A85A627" w14:textId="77777777" w:rsidR="00030F0A" w:rsidRDefault="00030F0A" w:rsidP="00030F0A">
      <w:pPr>
        <w:spacing w:line="360" w:lineRule="auto"/>
        <w:jc w:val="both"/>
        <w:rPr>
          <w:rFonts w:ascii="Times New Roman" w:hAnsi="Times New Roman" w:cs="Times New Roman"/>
          <w:sz w:val="20"/>
          <w:szCs w:val="20"/>
        </w:rPr>
      </w:pPr>
    </w:p>
    <w:p w14:paraId="1443DF6B" w14:textId="77777777" w:rsidR="00030F0A" w:rsidRDefault="00030F0A" w:rsidP="00030F0A">
      <w:pPr>
        <w:spacing w:line="360" w:lineRule="auto"/>
        <w:jc w:val="both"/>
        <w:rPr>
          <w:rFonts w:ascii="Times New Roman" w:hAnsi="Times New Roman" w:cs="Times New Roman"/>
          <w:sz w:val="20"/>
          <w:szCs w:val="20"/>
        </w:rPr>
      </w:pPr>
    </w:p>
    <w:p w14:paraId="0ADECDA9" w14:textId="77777777" w:rsidR="00030F0A" w:rsidRDefault="00030F0A" w:rsidP="00030F0A">
      <w:pPr>
        <w:spacing w:line="360" w:lineRule="auto"/>
        <w:jc w:val="both"/>
        <w:rPr>
          <w:rFonts w:ascii="Times New Roman" w:hAnsi="Times New Roman" w:cs="Times New Roman"/>
          <w:sz w:val="20"/>
          <w:szCs w:val="20"/>
        </w:rPr>
      </w:pPr>
    </w:p>
    <w:p w14:paraId="2084924E" w14:textId="77777777" w:rsidR="00030F0A" w:rsidRDefault="00030F0A" w:rsidP="00030F0A">
      <w:pPr>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sz w:val="20"/>
          <w:szCs w:val="20"/>
        </w:rPr>
        <w:t>Kartę rehabilitacji należy dostarczać każdorazowo, po zakończeniu miesięcznej usługi wraz z rachunkiem</w:t>
      </w:r>
      <w:r>
        <w:rPr>
          <w:rFonts w:ascii="Times New Roman" w:hAnsi="Times New Roman" w:cs="Times New Roman"/>
          <w:sz w:val="20"/>
          <w:szCs w:val="20"/>
        </w:rPr>
        <w:t xml:space="preserve"> </w:t>
      </w:r>
    </w:p>
    <w:p w14:paraId="18ED7FDF" w14:textId="77777777" w:rsidR="00030F0A" w:rsidRDefault="00030F0A" w:rsidP="00030F0A">
      <w:pPr>
        <w:jc w:val="both"/>
        <w:rPr>
          <w:rFonts w:ascii="Times New Roman" w:hAnsi="Times New Roman" w:cs="Times New Roman"/>
          <w:sz w:val="20"/>
          <w:szCs w:val="20"/>
        </w:rPr>
      </w:pPr>
    </w:p>
    <w:p w14:paraId="6A4F5711" w14:textId="77777777" w:rsidR="00030F0A" w:rsidRDefault="00030F0A" w:rsidP="00030F0A">
      <w:pPr>
        <w:spacing w:after="160" w:line="254" w:lineRule="auto"/>
        <w:rPr>
          <w:rFonts w:ascii="Times New Roman" w:hAnsi="Times New Roman" w:cs="Times New Roman"/>
          <w:sz w:val="20"/>
          <w:szCs w:val="20"/>
        </w:rPr>
      </w:pPr>
    </w:p>
    <w:p w14:paraId="00CC04D7" w14:textId="77777777" w:rsidR="00030F0A" w:rsidRDefault="00030F0A" w:rsidP="00030F0A">
      <w:pPr>
        <w:spacing w:line="360" w:lineRule="auto"/>
        <w:ind w:left="4956" w:firstLine="708"/>
        <w:jc w:val="right"/>
        <w:rPr>
          <w:rFonts w:ascii="Times New Roman" w:hAnsi="Times New Roman" w:cs="Times New Roman"/>
          <w:sz w:val="20"/>
          <w:szCs w:val="20"/>
        </w:rPr>
      </w:pPr>
      <w:r>
        <w:rPr>
          <w:rFonts w:ascii="Times New Roman" w:hAnsi="Times New Roman" w:cs="Times New Roman"/>
          <w:sz w:val="20"/>
          <w:szCs w:val="20"/>
        </w:rPr>
        <w:lastRenderedPageBreak/>
        <w:t>Załącznik nr 4 do umowy</w:t>
      </w:r>
    </w:p>
    <w:p w14:paraId="2DE26188" w14:textId="77777777" w:rsidR="00030F0A" w:rsidRDefault="00030F0A" w:rsidP="00030F0A">
      <w:pPr>
        <w:spacing w:line="360" w:lineRule="auto"/>
        <w:jc w:val="both"/>
        <w:rPr>
          <w:rFonts w:ascii="Times New Roman" w:hAnsi="Times New Roman" w:cs="Times New Roman"/>
          <w:i/>
        </w:rPr>
      </w:pPr>
    </w:p>
    <w:p w14:paraId="60C46570" w14:textId="77777777" w:rsidR="00030F0A" w:rsidRDefault="00030F0A" w:rsidP="00030F0A">
      <w:pPr>
        <w:spacing w:line="360" w:lineRule="auto"/>
        <w:jc w:val="center"/>
        <w:rPr>
          <w:rFonts w:ascii="Times New Roman" w:hAnsi="Times New Roman" w:cs="Times New Roman"/>
          <w:b/>
          <w:i/>
        </w:rPr>
      </w:pPr>
      <w:r>
        <w:rPr>
          <w:rFonts w:ascii="Times New Roman" w:hAnsi="Times New Roman" w:cs="Times New Roman"/>
          <w:b/>
          <w:i/>
        </w:rPr>
        <w:t>WYKAZ  DZIECI NIEPEŁNOSPRAWNYCH Z TERENU GMINY BIERUŃ OBJĘTYCH REHABILITACJĄ DOMOWĄ *</w:t>
      </w:r>
    </w:p>
    <w:p w14:paraId="69746685" w14:textId="77777777" w:rsidR="00030F0A" w:rsidRDefault="00030F0A" w:rsidP="00030F0A">
      <w:pPr>
        <w:spacing w:line="360" w:lineRule="auto"/>
        <w:jc w:val="center"/>
        <w:rPr>
          <w:rFonts w:ascii="Times New Roman" w:hAnsi="Times New Roman" w:cs="Times New Roman"/>
        </w:rPr>
      </w:pPr>
    </w:p>
    <w:tbl>
      <w:tblPr>
        <w:tblW w:w="0" w:type="auto"/>
        <w:tblInd w:w="-5" w:type="dxa"/>
        <w:tblLayout w:type="fixed"/>
        <w:tblLook w:val="04A0" w:firstRow="1" w:lastRow="0" w:firstColumn="1" w:lastColumn="0" w:noHBand="0" w:noVBand="1"/>
      </w:tblPr>
      <w:tblGrid>
        <w:gridCol w:w="941"/>
        <w:gridCol w:w="5040"/>
        <w:gridCol w:w="3354"/>
      </w:tblGrid>
      <w:tr w:rsidR="00030F0A" w14:paraId="2CBA1974" w14:textId="77777777" w:rsidTr="00030F0A">
        <w:trPr>
          <w:trHeight w:val="379"/>
        </w:trPr>
        <w:tc>
          <w:tcPr>
            <w:tcW w:w="941" w:type="dxa"/>
            <w:tcBorders>
              <w:top w:val="single" w:sz="4" w:space="0" w:color="000000"/>
              <w:left w:val="single" w:sz="4" w:space="0" w:color="000000"/>
              <w:bottom w:val="nil"/>
              <w:right w:val="nil"/>
            </w:tcBorders>
            <w:vAlign w:val="center"/>
            <w:hideMark/>
          </w:tcPr>
          <w:p w14:paraId="318DE2F8" w14:textId="77777777" w:rsidR="00030F0A" w:rsidRDefault="00030F0A">
            <w:pPr>
              <w:snapToGrid w:val="0"/>
              <w:spacing w:line="360" w:lineRule="auto"/>
              <w:jc w:val="center"/>
              <w:rPr>
                <w:rFonts w:ascii="Times New Roman" w:hAnsi="Times New Roman" w:cs="Times New Roman"/>
                <w:b/>
              </w:rPr>
            </w:pPr>
            <w:r>
              <w:rPr>
                <w:rFonts w:ascii="Times New Roman" w:hAnsi="Times New Roman" w:cs="Times New Roman"/>
                <w:b/>
              </w:rPr>
              <w:t>Lp.</w:t>
            </w:r>
          </w:p>
        </w:tc>
        <w:tc>
          <w:tcPr>
            <w:tcW w:w="5040" w:type="dxa"/>
            <w:tcBorders>
              <w:top w:val="single" w:sz="4" w:space="0" w:color="000000"/>
              <w:left w:val="single" w:sz="4" w:space="0" w:color="000000"/>
              <w:bottom w:val="nil"/>
              <w:right w:val="nil"/>
            </w:tcBorders>
            <w:vAlign w:val="center"/>
            <w:hideMark/>
          </w:tcPr>
          <w:p w14:paraId="2B491817" w14:textId="77777777" w:rsidR="00030F0A" w:rsidRDefault="00030F0A">
            <w:pPr>
              <w:snapToGrid w:val="0"/>
              <w:spacing w:line="360" w:lineRule="auto"/>
              <w:jc w:val="center"/>
              <w:rPr>
                <w:rFonts w:ascii="Times New Roman" w:hAnsi="Times New Roman" w:cs="Times New Roman"/>
                <w:b/>
              </w:rPr>
            </w:pPr>
            <w:r>
              <w:rPr>
                <w:rFonts w:ascii="Times New Roman" w:hAnsi="Times New Roman" w:cs="Times New Roman"/>
                <w:b/>
              </w:rPr>
              <w:t>Imię i nazwisko</w:t>
            </w:r>
          </w:p>
          <w:p w14:paraId="2E2DF596" w14:textId="77777777" w:rsidR="00030F0A" w:rsidRDefault="00030F0A">
            <w:pPr>
              <w:spacing w:line="360" w:lineRule="auto"/>
              <w:jc w:val="center"/>
              <w:rPr>
                <w:rFonts w:ascii="Times New Roman" w:hAnsi="Times New Roman" w:cs="Times New Roman"/>
                <w:b/>
              </w:rPr>
            </w:pPr>
            <w:r>
              <w:rPr>
                <w:rFonts w:ascii="Times New Roman" w:hAnsi="Times New Roman" w:cs="Times New Roman"/>
                <w:b/>
              </w:rPr>
              <w:t>Adres zamieszkania</w:t>
            </w:r>
          </w:p>
        </w:tc>
        <w:tc>
          <w:tcPr>
            <w:tcW w:w="3354" w:type="dxa"/>
            <w:tcBorders>
              <w:top w:val="single" w:sz="4" w:space="0" w:color="000000"/>
              <w:left w:val="single" w:sz="4" w:space="0" w:color="000000"/>
              <w:bottom w:val="nil"/>
              <w:right w:val="single" w:sz="4" w:space="0" w:color="000000"/>
            </w:tcBorders>
            <w:vAlign w:val="center"/>
            <w:hideMark/>
          </w:tcPr>
          <w:p w14:paraId="34333D0E" w14:textId="77777777" w:rsidR="00030F0A" w:rsidRDefault="00030F0A">
            <w:pPr>
              <w:snapToGrid w:val="0"/>
              <w:spacing w:line="360" w:lineRule="auto"/>
              <w:jc w:val="center"/>
              <w:rPr>
                <w:rFonts w:ascii="Times New Roman" w:hAnsi="Times New Roman" w:cs="Times New Roman"/>
                <w:b/>
              </w:rPr>
            </w:pPr>
            <w:r>
              <w:rPr>
                <w:rFonts w:ascii="Times New Roman" w:hAnsi="Times New Roman" w:cs="Times New Roman"/>
                <w:b/>
              </w:rPr>
              <w:t>Ilość przeprowadzonych minut  rehabilitacji</w:t>
            </w:r>
          </w:p>
        </w:tc>
      </w:tr>
      <w:tr w:rsidR="00030F0A" w14:paraId="41248D4B" w14:textId="77777777" w:rsidTr="00030F0A">
        <w:trPr>
          <w:trHeight w:val="397"/>
        </w:trPr>
        <w:tc>
          <w:tcPr>
            <w:tcW w:w="941" w:type="dxa"/>
            <w:tcBorders>
              <w:top w:val="single" w:sz="4" w:space="0" w:color="000000"/>
              <w:left w:val="single" w:sz="4" w:space="0" w:color="000000"/>
              <w:bottom w:val="single" w:sz="4" w:space="0" w:color="000000"/>
              <w:right w:val="nil"/>
            </w:tcBorders>
          </w:tcPr>
          <w:p w14:paraId="7A6F4909" w14:textId="77777777" w:rsidR="00030F0A" w:rsidRDefault="00030F0A">
            <w:pPr>
              <w:snapToGrid w:val="0"/>
              <w:spacing w:line="360" w:lineRule="auto"/>
              <w:jc w:val="center"/>
              <w:rPr>
                <w:rFonts w:ascii="Times New Roman" w:hAnsi="Times New Roman" w:cs="Times New Roman"/>
                <w:sz w:val="23"/>
                <w:szCs w:val="23"/>
              </w:rPr>
            </w:pPr>
          </w:p>
        </w:tc>
        <w:tc>
          <w:tcPr>
            <w:tcW w:w="5040" w:type="dxa"/>
            <w:tcBorders>
              <w:top w:val="single" w:sz="4" w:space="0" w:color="000000"/>
              <w:left w:val="single" w:sz="4" w:space="0" w:color="000000"/>
              <w:bottom w:val="single" w:sz="4" w:space="0" w:color="000000"/>
              <w:right w:val="nil"/>
            </w:tcBorders>
          </w:tcPr>
          <w:p w14:paraId="1A51CC91" w14:textId="77777777" w:rsidR="00030F0A" w:rsidRDefault="00030F0A">
            <w:pPr>
              <w:snapToGrid w:val="0"/>
              <w:spacing w:line="360" w:lineRule="auto"/>
              <w:jc w:val="center"/>
              <w:rPr>
                <w:rFonts w:ascii="Times New Roman" w:hAnsi="Times New Roman" w:cs="Times New Roman"/>
                <w:sz w:val="23"/>
                <w:szCs w:val="23"/>
              </w:rPr>
            </w:pPr>
          </w:p>
          <w:p w14:paraId="4F21988A" w14:textId="77777777" w:rsidR="00030F0A" w:rsidRDefault="00030F0A">
            <w:pPr>
              <w:snapToGrid w:val="0"/>
              <w:spacing w:line="360" w:lineRule="auto"/>
              <w:rPr>
                <w:rFonts w:ascii="Times New Roman" w:hAnsi="Times New Roman" w:cs="Times New Roman"/>
                <w:sz w:val="23"/>
                <w:szCs w:val="23"/>
              </w:rPr>
            </w:pPr>
          </w:p>
        </w:tc>
        <w:tc>
          <w:tcPr>
            <w:tcW w:w="3354" w:type="dxa"/>
            <w:tcBorders>
              <w:top w:val="single" w:sz="4" w:space="0" w:color="000000"/>
              <w:left w:val="single" w:sz="4" w:space="0" w:color="000000"/>
              <w:bottom w:val="single" w:sz="4" w:space="0" w:color="000000"/>
              <w:right w:val="single" w:sz="4" w:space="0" w:color="000000"/>
            </w:tcBorders>
          </w:tcPr>
          <w:p w14:paraId="56E5B302" w14:textId="77777777" w:rsidR="00030F0A" w:rsidRDefault="00030F0A">
            <w:pPr>
              <w:snapToGrid w:val="0"/>
              <w:spacing w:line="360" w:lineRule="auto"/>
              <w:jc w:val="center"/>
              <w:rPr>
                <w:rFonts w:ascii="Times New Roman" w:hAnsi="Times New Roman" w:cs="Times New Roman"/>
                <w:sz w:val="23"/>
                <w:szCs w:val="23"/>
              </w:rPr>
            </w:pPr>
          </w:p>
          <w:p w14:paraId="45113B81" w14:textId="77777777" w:rsidR="00030F0A" w:rsidRDefault="00030F0A">
            <w:pPr>
              <w:spacing w:line="360" w:lineRule="auto"/>
              <w:jc w:val="center"/>
              <w:rPr>
                <w:rFonts w:ascii="Times New Roman" w:hAnsi="Times New Roman" w:cs="Times New Roman"/>
                <w:sz w:val="23"/>
                <w:szCs w:val="23"/>
              </w:rPr>
            </w:pPr>
          </w:p>
        </w:tc>
      </w:tr>
    </w:tbl>
    <w:p w14:paraId="324D5063" w14:textId="77777777" w:rsidR="00030F0A" w:rsidRDefault="00030F0A" w:rsidP="00030F0A">
      <w:pPr>
        <w:spacing w:line="360" w:lineRule="auto"/>
        <w:jc w:val="both"/>
        <w:rPr>
          <w:rFonts w:ascii="Times New Roman" w:hAnsi="Times New Roman" w:cs="Times New Roman"/>
          <w:sz w:val="23"/>
          <w:szCs w:val="23"/>
        </w:rPr>
      </w:pPr>
    </w:p>
    <w:p w14:paraId="5B11AD25" w14:textId="77777777" w:rsidR="00030F0A" w:rsidRDefault="00030F0A" w:rsidP="00030F0A">
      <w:pPr>
        <w:spacing w:line="360" w:lineRule="auto"/>
        <w:jc w:val="both"/>
        <w:rPr>
          <w:rFonts w:ascii="Times New Roman" w:hAnsi="Times New Roman" w:cs="Times New Roman"/>
          <w:sz w:val="23"/>
          <w:szCs w:val="23"/>
        </w:rPr>
      </w:pPr>
    </w:p>
    <w:p w14:paraId="502C53B6" w14:textId="77777777" w:rsidR="00030F0A" w:rsidRDefault="00030F0A" w:rsidP="00030F0A">
      <w:pPr>
        <w:spacing w:line="360" w:lineRule="auto"/>
        <w:jc w:val="both"/>
        <w:rPr>
          <w:rFonts w:ascii="Times New Roman" w:hAnsi="Times New Roman" w:cs="Times New Roman"/>
          <w:sz w:val="23"/>
          <w:szCs w:val="23"/>
        </w:rPr>
      </w:pPr>
    </w:p>
    <w:p w14:paraId="4F943CD7" w14:textId="77777777" w:rsidR="00030F0A" w:rsidRDefault="00030F0A" w:rsidP="00030F0A">
      <w:pPr>
        <w:spacing w:line="360" w:lineRule="auto"/>
        <w:jc w:val="both"/>
        <w:rPr>
          <w:rFonts w:ascii="Times New Roman" w:hAnsi="Times New Roman" w:cs="Times New Roman"/>
          <w:sz w:val="23"/>
          <w:szCs w:val="23"/>
        </w:rPr>
      </w:pPr>
      <w:r>
        <w:rPr>
          <w:rFonts w:ascii="Times New Roman" w:hAnsi="Times New Roman" w:cs="Times New Roman"/>
          <w:sz w:val="23"/>
          <w:szCs w:val="23"/>
        </w:rPr>
        <w:t xml:space="preserve">………………………………….                               </w:t>
      </w:r>
      <w:r>
        <w:rPr>
          <w:rFonts w:ascii="Times New Roman" w:hAnsi="Times New Roman" w:cs="Times New Roman"/>
          <w:sz w:val="23"/>
          <w:szCs w:val="23"/>
        </w:rPr>
        <w:tab/>
        <w:t xml:space="preserve">  …………………………………………..</w:t>
      </w:r>
    </w:p>
    <w:p w14:paraId="04EEE823" w14:textId="77777777" w:rsidR="00030F0A" w:rsidRDefault="00030F0A" w:rsidP="00030F0A">
      <w:pPr>
        <w:spacing w:line="360" w:lineRule="auto"/>
        <w:jc w:val="both"/>
        <w:rPr>
          <w:rFonts w:ascii="Times New Roman" w:hAnsi="Times New Roman" w:cs="Times New Roman"/>
          <w:i/>
          <w:sz w:val="20"/>
          <w:szCs w:val="20"/>
        </w:rPr>
      </w:pPr>
      <w:r>
        <w:rPr>
          <w:rFonts w:ascii="Times New Roman" w:hAnsi="Times New Roman" w:cs="Times New Roman"/>
          <w:i/>
          <w:sz w:val="20"/>
          <w:szCs w:val="20"/>
        </w:rPr>
        <w:t xml:space="preserve">Podpis i pieczęć Kierownika Zespołu Rehabilitacji                                         Podpis i pieczęć Realizatora </w:t>
      </w:r>
    </w:p>
    <w:p w14:paraId="5C4C4CFF" w14:textId="77777777" w:rsidR="00030F0A" w:rsidRDefault="00030F0A" w:rsidP="00030F0A">
      <w:pPr>
        <w:spacing w:line="360" w:lineRule="auto"/>
        <w:jc w:val="both"/>
        <w:rPr>
          <w:rFonts w:ascii="Times New Roman" w:hAnsi="Times New Roman" w:cs="Times New Roman"/>
          <w:i/>
          <w:sz w:val="20"/>
          <w:szCs w:val="20"/>
        </w:rPr>
      </w:pPr>
      <w:r>
        <w:rPr>
          <w:rFonts w:ascii="Times New Roman" w:hAnsi="Times New Roman" w:cs="Times New Roman"/>
          <w:i/>
          <w:sz w:val="20"/>
          <w:szCs w:val="20"/>
        </w:rPr>
        <w:t xml:space="preserve">Domowej – lekarza rehabilitacji medycznej </w:t>
      </w:r>
    </w:p>
    <w:p w14:paraId="7632BB02" w14:textId="77777777" w:rsidR="00030F0A" w:rsidRDefault="00030F0A" w:rsidP="00030F0A">
      <w:pPr>
        <w:spacing w:line="360" w:lineRule="auto"/>
        <w:jc w:val="both"/>
        <w:rPr>
          <w:rFonts w:ascii="Times New Roman" w:hAnsi="Times New Roman" w:cs="Times New Roman"/>
          <w:i/>
          <w:sz w:val="20"/>
          <w:szCs w:val="20"/>
        </w:rPr>
      </w:pPr>
    </w:p>
    <w:p w14:paraId="133D3CE8" w14:textId="77777777" w:rsidR="00030F0A" w:rsidRDefault="00030F0A" w:rsidP="00030F0A">
      <w:pPr>
        <w:spacing w:line="360" w:lineRule="auto"/>
        <w:jc w:val="both"/>
        <w:rPr>
          <w:rFonts w:ascii="Times New Roman" w:hAnsi="Times New Roman" w:cs="Times New Roman"/>
          <w:i/>
          <w:sz w:val="20"/>
          <w:szCs w:val="20"/>
        </w:rPr>
      </w:pPr>
    </w:p>
    <w:p w14:paraId="2F564974" w14:textId="77777777" w:rsidR="00030F0A" w:rsidRDefault="00030F0A" w:rsidP="00030F0A">
      <w:pPr>
        <w:spacing w:line="360" w:lineRule="auto"/>
        <w:jc w:val="both"/>
        <w:rPr>
          <w:rFonts w:ascii="Times New Roman" w:hAnsi="Times New Roman" w:cs="Times New Roman"/>
          <w:i/>
          <w:sz w:val="20"/>
          <w:szCs w:val="20"/>
        </w:rPr>
      </w:pPr>
    </w:p>
    <w:p w14:paraId="1C4CB152" w14:textId="77777777" w:rsidR="00030F0A" w:rsidRDefault="00030F0A" w:rsidP="00030F0A">
      <w:pPr>
        <w:spacing w:line="360" w:lineRule="auto"/>
        <w:jc w:val="both"/>
        <w:rPr>
          <w:rFonts w:ascii="Times New Roman" w:hAnsi="Times New Roman" w:cs="Times New Roman"/>
          <w:i/>
          <w:sz w:val="20"/>
          <w:szCs w:val="20"/>
        </w:rPr>
      </w:pPr>
    </w:p>
    <w:p w14:paraId="453B69E2" w14:textId="77777777" w:rsidR="00030F0A" w:rsidRDefault="00030F0A" w:rsidP="00030F0A">
      <w:pPr>
        <w:spacing w:line="360" w:lineRule="auto"/>
        <w:jc w:val="both"/>
        <w:rPr>
          <w:rFonts w:ascii="Times New Roman" w:hAnsi="Times New Roman" w:cs="Times New Roman"/>
          <w:i/>
          <w:sz w:val="20"/>
          <w:szCs w:val="20"/>
        </w:rPr>
      </w:pPr>
    </w:p>
    <w:p w14:paraId="1359EDCD" w14:textId="77777777" w:rsidR="00030F0A" w:rsidRDefault="00030F0A" w:rsidP="00030F0A">
      <w:pPr>
        <w:spacing w:line="360" w:lineRule="auto"/>
        <w:jc w:val="both"/>
        <w:rPr>
          <w:rFonts w:ascii="Times New Roman" w:hAnsi="Times New Roman" w:cs="Times New Roman"/>
          <w:i/>
          <w:sz w:val="20"/>
          <w:szCs w:val="20"/>
        </w:rPr>
      </w:pPr>
    </w:p>
    <w:p w14:paraId="7C049E1F" w14:textId="77777777" w:rsidR="00030F0A" w:rsidRDefault="00030F0A" w:rsidP="00030F0A">
      <w:pPr>
        <w:spacing w:line="360" w:lineRule="auto"/>
        <w:jc w:val="both"/>
        <w:rPr>
          <w:rFonts w:ascii="Times New Roman" w:hAnsi="Times New Roman" w:cs="Times New Roman"/>
          <w:i/>
          <w:sz w:val="20"/>
          <w:szCs w:val="20"/>
        </w:rPr>
      </w:pPr>
    </w:p>
    <w:p w14:paraId="5833047F" w14:textId="77777777" w:rsidR="00030F0A" w:rsidRDefault="00030F0A" w:rsidP="00030F0A">
      <w:pPr>
        <w:spacing w:line="360" w:lineRule="auto"/>
        <w:rPr>
          <w:rFonts w:ascii="Times New Roman" w:hAnsi="Times New Roman" w:cs="Times New Roman"/>
          <w:i/>
          <w:iCs/>
          <w:sz w:val="20"/>
          <w:szCs w:val="20"/>
        </w:rPr>
      </w:pPr>
      <w:bookmarkStart w:id="4" w:name="_Hlk3882420"/>
      <w:r>
        <w:rPr>
          <w:rFonts w:ascii="Times New Roman" w:hAnsi="Times New Roman" w:cs="Times New Roman"/>
          <w:i/>
          <w:iCs/>
          <w:sz w:val="20"/>
          <w:szCs w:val="20"/>
        </w:rPr>
        <w:t>* Wykaz należy dostarczać każdorazowo po zakończeniu miesięcznej usługi wraz z rachunkiem.</w:t>
      </w:r>
    </w:p>
    <w:bookmarkEnd w:id="4"/>
    <w:p w14:paraId="38405215" w14:textId="77777777" w:rsidR="00030F0A" w:rsidRDefault="00030F0A" w:rsidP="00030F0A">
      <w:pPr>
        <w:spacing w:after="160" w:line="254" w:lineRule="auto"/>
        <w:rPr>
          <w:rFonts w:ascii="Times New Roman" w:hAnsi="Times New Roman" w:cs="Times New Roman"/>
          <w:sz w:val="20"/>
          <w:szCs w:val="20"/>
        </w:rPr>
      </w:pPr>
    </w:p>
    <w:p w14:paraId="1C062537" w14:textId="77777777" w:rsidR="002A48E5" w:rsidRDefault="002A48E5"/>
    <w:sectPr w:rsidR="002A48E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5"/>
    <w:multiLevelType w:val="singleLevel"/>
    <w:tmpl w:val="00000005"/>
    <w:name w:val="WW8Num7"/>
    <w:lvl w:ilvl="0">
      <w:start w:val="1"/>
      <w:numFmt w:val="lowerLetter"/>
      <w:lvlText w:val="%1)"/>
      <w:lvlJc w:val="left"/>
      <w:pPr>
        <w:tabs>
          <w:tab w:val="num" w:pos="757"/>
        </w:tabs>
        <w:ind w:left="737" w:hanging="340"/>
      </w:pPr>
    </w:lvl>
  </w:abstractNum>
  <w:abstractNum w:abstractNumId="2" w15:restartNumberingAfterBreak="0">
    <w:nsid w:val="00000013"/>
    <w:multiLevelType w:val="singleLevel"/>
    <w:tmpl w:val="00000013"/>
    <w:name w:val="WW8Num8"/>
    <w:lvl w:ilvl="0">
      <w:start w:val="1"/>
      <w:numFmt w:val="lowerLetter"/>
      <w:lvlText w:val="%1)"/>
      <w:lvlJc w:val="left"/>
      <w:pPr>
        <w:tabs>
          <w:tab w:val="num" w:pos="1248"/>
        </w:tabs>
        <w:ind w:left="1248" w:hanging="397"/>
      </w:pPr>
      <w:rPr>
        <w:b w:val="0"/>
        <w:i w:val="0"/>
      </w:rPr>
    </w:lvl>
  </w:abstractNum>
  <w:abstractNum w:abstractNumId="3" w15:restartNumberingAfterBreak="0">
    <w:nsid w:val="00000015"/>
    <w:multiLevelType w:val="singleLevel"/>
    <w:tmpl w:val="00000015"/>
    <w:name w:val="WW8Num39"/>
    <w:lvl w:ilvl="0">
      <w:start w:val="43"/>
      <w:numFmt w:val="bullet"/>
      <w:lvlText w:val="-"/>
      <w:lvlJc w:val="left"/>
      <w:pPr>
        <w:tabs>
          <w:tab w:val="num" w:pos="794"/>
        </w:tabs>
        <w:ind w:left="794" w:hanging="397"/>
      </w:pPr>
      <w:rPr>
        <w:rFonts w:ascii="Times New Roman" w:hAnsi="Times New Roman" w:cs="Times New Roman"/>
        <w:b/>
        <w:i/>
      </w:rPr>
    </w:lvl>
  </w:abstractNum>
  <w:abstractNum w:abstractNumId="4" w15:restartNumberingAfterBreak="0">
    <w:nsid w:val="05B36352"/>
    <w:multiLevelType w:val="hybridMultilevel"/>
    <w:tmpl w:val="9F70106A"/>
    <w:lvl w:ilvl="0" w:tplc="ED48A67E">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066A397E"/>
    <w:multiLevelType w:val="hybridMultilevel"/>
    <w:tmpl w:val="8DE89FB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0AEE784D"/>
    <w:multiLevelType w:val="hybridMultilevel"/>
    <w:tmpl w:val="D6D674E4"/>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 w15:restartNumberingAfterBreak="0">
    <w:nsid w:val="0E673A93"/>
    <w:multiLevelType w:val="hybridMultilevel"/>
    <w:tmpl w:val="CE5C484A"/>
    <w:lvl w:ilvl="0" w:tplc="95EAC67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163A6D81"/>
    <w:multiLevelType w:val="hybridMultilevel"/>
    <w:tmpl w:val="2A6CFAB0"/>
    <w:lvl w:ilvl="0" w:tplc="EBB2A6FE">
      <w:start w:val="1"/>
      <w:numFmt w:val="decimal"/>
      <w:lvlText w:val="%1."/>
      <w:lvlJc w:val="left"/>
      <w:pPr>
        <w:ind w:left="720" w:hanging="360"/>
      </w:pPr>
      <w:rPr>
        <w:b w:val="0"/>
        <w:bCs w:val="0"/>
        <w:i w:val="0"/>
        <w:i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165A3C2A"/>
    <w:multiLevelType w:val="hybridMultilevel"/>
    <w:tmpl w:val="5B7E540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199E04B2"/>
    <w:multiLevelType w:val="hybridMultilevel"/>
    <w:tmpl w:val="A7D06A9A"/>
    <w:lvl w:ilvl="0" w:tplc="30EC2858">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1D11443B"/>
    <w:multiLevelType w:val="hybridMultilevel"/>
    <w:tmpl w:val="8060400E"/>
    <w:lvl w:ilvl="0" w:tplc="9048918C">
      <w:start w:val="1"/>
      <w:numFmt w:val="bullet"/>
      <w:lvlText w:val=""/>
      <w:lvlJc w:val="left"/>
      <w:pPr>
        <w:ind w:left="108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2" w15:restartNumberingAfterBreak="0">
    <w:nsid w:val="1ECD67C6"/>
    <w:multiLevelType w:val="hybridMultilevel"/>
    <w:tmpl w:val="501EFA0E"/>
    <w:lvl w:ilvl="0" w:tplc="74380BFE">
      <w:start w:val="1"/>
      <w:numFmt w:val="upperRoman"/>
      <w:lvlText w:val="%1."/>
      <w:lvlJc w:val="right"/>
      <w:pPr>
        <w:ind w:left="720" w:hanging="360"/>
      </w:pPr>
      <w:rPr>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20907DFF"/>
    <w:multiLevelType w:val="hybridMultilevel"/>
    <w:tmpl w:val="5A2009C0"/>
    <w:lvl w:ilvl="0" w:tplc="609A8730">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214D38AC"/>
    <w:multiLevelType w:val="hybridMultilevel"/>
    <w:tmpl w:val="599C4434"/>
    <w:lvl w:ilvl="0" w:tplc="0415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41D1743"/>
    <w:multiLevelType w:val="hybridMultilevel"/>
    <w:tmpl w:val="1E12014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2B760477"/>
    <w:multiLevelType w:val="hybridMultilevel"/>
    <w:tmpl w:val="D15C2B80"/>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7" w15:restartNumberingAfterBreak="0">
    <w:nsid w:val="315255C0"/>
    <w:multiLevelType w:val="hybridMultilevel"/>
    <w:tmpl w:val="C47C650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34DE7596"/>
    <w:multiLevelType w:val="hybridMultilevel"/>
    <w:tmpl w:val="8DCA1E1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39052EE1"/>
    <w:multiLevelType w:val="hybridMultilevel"/>
    <w:tmpl w:val="410488DA"/>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3E5460E3"/>
    <w:multiLevelType w:val="hybridMultilevel"/>
    <w:tmpl w:val="3A8423E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1" w15:restartNumberingAfterBreak="0">
    <w:nsid w:val="3E825008"/>
    <w:multiLevelType w:val="hybridMultilevel"/>
    <w:tmpl w:val="F54623C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3F056EC7"/>
    <w:multiLevelType w:val="hybridMultilevel"/>
    <w:tmpl w:val="3FFC387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40C3282E"/>
    <w:multiLevelType w:val="hybridMultilevel"/>
    <w:tmpl w:val="764A4F96"/>
    <w:lvl w:ilvl="0" w:tplc="A5FE80B8">
      <w:start w:val="1"/>
      <w:numFmt w:val="decimal"/>
      <w:pStyle w:val="Nagwek1"/>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422E1E5A"/>
    <w:multiLevelType w:val="hybridMultilevel"/>
    <w:tmpl w:val="CDFA9CE8"/>
    <w:lvl w:ilvl="0" w:tplc="9BA81CDC">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5" w15:restartNumberingAfterBreak="0">
    <w:nsid w:val="451E56AB"/>
    <w:multiLevelType w:val="hybridMultilevel"/>
    <w:tmpl w:val="9D16CF8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15:restartNumberingAfterBreak="0">
    <w:nsid w:val="453B1E1F"/>
    <w:multiLevelType w:val="hybridMultilevel"/>
    <w:tmpl w:val="4526501E"/>
    <w:lvl w:ilvl="0" w:tplc="9BA81CDC">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7" w15:restartNumberingAfterBreak="0">
    <w:nsid w:val="46C70E8B"/>
    <w:multiLevelType w:val="hybridMultilevel"/>
    <w:tmpl w:val="14069CF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9446DD8"/>
    <w:multiLevelType w:val="hybridMultilevel"/>
    <w:tmpl w:val="BDF6FD6E"/>
    <w:lvl w:ilvl="0" w:tplc="0AF4B136">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552F42C8"/>
    <w:multiLevelType w:val="hybridMultilevel"/>
    <w:tmpl w:val="7EACFA8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15:restartNumberingAfterBreak="0">
    <w:nsid w:val="5AB521A3"/>
    <w:multiLevelType w:val="hybridMultilevel"/>
    <w:tmpl w:val="B536596A"/>
    <w:lvl w:ilvl="0" w:tplc="9BA81CDC">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1" w15:restartNumberingAfterBreak="0">
    <w:nsid w:val="609D1F8A"/>
    <w:multiLevelType w:val="hybridMultilevel"/>
    <w:tmpl w:val="A7D06A9A"/>
    <w:lvl w:ilvl="0" w:tplc="30EC2858">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624A7982"/>
    <w:multiLevelType w:val="hybridMultilevel"/>
    <w:tmpl w:val="A2BC77A0"/>
    <w:lvl w:ilvl="0" w:tplc="00000002">
      <w:start w:val="1"/>
      <w:numFmt w:val="decimal"/>
      <w:lvlText w:val="%1."/>
      <w:lvlJc w:val="left"/>
      <w:pPr>
        <w:tabs>
          <w:tab w:val="num" w:pos="794"/>
        </w:tabs>
        <w:ind w:left="794" w:hanging="397"/>
      </w:pPr>
      <w:rPr>
        <w:b w:val="0"/>
        <w:i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3" w15:restartNumberingAfterBreak="0">
    <w:nsid w:val="63E51604"/>
    <w:multiLevelType w:val="hybridMultilevel"/>
    <w:tmpl w:val="8EF0F7A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4" w15:restartNumberingAfterBreak="0">
    <w:nsid w:val="63F74C2C"/>
    <w:multiLevelType w:val="hybridMultilevel"/>
    <w:tmpl w:val="011CFEE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682C2277"/>
    <w:multiLevelType w:val="hybridMultilevel"/>
    <w:tmpl w:val="D37278E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6" w15:restartNumberingAfterBreak="0">
    <w:nsid w:val="68B07DE1"/>
    <w:multiLevelType w:val="hybridMultilevel"/>
    <w:tmpl w:val="E48C72C0"/>
    <w:lvl w:ilvl="0" w:tplc="04150017">
      <w:start w:val="1"/>
      <w:numFmt w:val="lowerLetter"/>
      <w:lvlText w:val="%1)"/>
      <w:lvlJc w:val="left"/>
      <w:pPr>
        <w:ind w:left="1211" w:hanging="360"/>
      </w:pPr>
    </w:lvl>
    <w:lvl w:ilvl="1" w:tplc="04150019">
      <w:start w:val="1"/>
      <w:numFmt w:val="lowerLetter"/>
      <w:lvlText w:val="%2."/>
      <w:lvlJc w:val="left"/>
      <w:pPr>
        <w:ind w:left="1648" w:hanging="360"/>
      </w:pPr>
    </w:lvl>
    <w:lvl w:ilvl="2" w:tplc="0415001B">
      <w:start w:val="1"/>
      <w:numFmt w:val="lowerRoman"/>
      <w:lvlText w:val="%3."/>
      <w:lvlJc w:val="right"/>
      <w:pPr>
        <w:ind w:left="2368" w:hanging="180"/>
      </w:pPr>
    </w:lvl>
    <w:lvl w:ilvl="3" w:tplc="0415000F">
      <w:start w:val="1"/>
      <w:numFmt w:val="decimal"/>
      <w:lvlText w:val="%4."/>
      <w:lvlJc w:val="left"/>
      <w:pPr>
        <w:ind w:left="3088" w:hanging="360"/>
      </w:pPr>
    </w:lvl>
    <w:lvl w:ilvl="4" w:tplc="04150019">
      <w:start w:val="1"/>
      <w:numFmt w:val="lowerLetter"/>
      <w:lvlText w:val="%5."/>
      <w:lvlJc w:val="left"/>
      <w:pPr>
        <w:ind w:left="3808" w:hanging="360"/>
      </w:pPr>
    </w:lvl>
    <w:lvl w:ilvl="5" w:tplc="0415001B">
      <w:start w:val="1"/>
      <w:numFmt w:val="lowerRoman"/>
      <w:lvlText w:val="%6."/>
      <w:lvlJc w:val="right"/>
      <w:pPr>
        <w:ind w:left="4528" w:hanging="180"/>
      </w:pPr>
    </w:lvl>
    <w:lvl w:ilvl="6" w:tplc="0415000F">
      <w:start w:val="1"/>
      <w:numFmt w:val="decimal"/>
      <w:lvlText w:val="%7."/>
      <w:lvlJc w:val="left"/>
      <w:pPr>
        <w:ind w:left="5248" w:hanging="360"/>
      </w:pPr>
    </w:lvl>
    <w:lvl w:ilvl="7" w:tplc="04150019">
      <w:start w:val="1"/>
      <w:numFmt w:val="lowerLetter"/>
      <w:lvlText w:val="%8."/>
      <w:lvlJc w:val="left"/>
      <w:pPr>
        <w:ind w:left="5968" w:hanging="360"/>
      </w:pPr>
    </w:lvl>
    <w:lvl w:ilvl="8" w:tplc="0415001B">
      <w:start w:val="1"/>
      <w:numFmt w:val="lowerRoman"/>
      <w:lvlText w:val="%9."/>
      <w:lvlJc w:val="right"/>
      <w:pPr>
        <w:ind w:left="6688" w:hanging="180"/>
      </w:pPr>
    </w:lvl>
  </w:abstractNum>
  <w:abstractNum w:abstractNumId="37" w15:restartNumberingAfterBreak="0">
    <w:nsid w:val="6B167F22"/>
    <w:multiLevelType w:val="hybridMultilevel"/>
    <w:tmpl w:val="01BA7EA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8" w15:restartNumberingAfterBreak="0">
    <w:nsid w:val="6DC024C3"/>
    <w:multiLevelType w:val="hybridMultilevel"/>
    <w:tmpl w:val="1712937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9" w15:restartNumberingAfterBreak="0">
    <w:nsid w:val="6F560D13"/>
    <w:multiLevelType w:val="hybridMultilevel"/>
    <w:tmpl w:val="91EEFF12"/>
    <w:lvl w:ilvl="0" w:tplc="57F0FD80">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0" w15:restartNumberingAfterBreak="0">
    <w:nsid w:val="783F540E"/>
    <w:multiLevelType w:val="hybridMultilevel"/>
    <w:tmpl w:val="91EEFF12"/>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1" w15:restartNumberingAfterBreak="0">
    <w:nsid w:val="78B46A1C"/>
    <w:multiLevelType w:val="hybridMultilevel"/>
    <w:tmpl w:val="2152A3BA"/>
    <w:lvl w:ilvl="0" w:tplc="6052B78C">
      <w:start w:val="1"/>
      <w:numFmt w:val="bullet"/>
      <w:lvlText w:val=""/>
      <w:lvlJc w:val="left"/>
      <w:pPr>
        <w:ind w:left="720" w:hanging="360"/>
      </w:pPr>
      <w:rPr>
        <w:rFonts w:ascii="Symbol" w:hAnsi="Symbol" w:hint="default"/>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2" w15:restartNumberingAfterBreak="0">
    <w:nsid w:val="799E02F1"/>
    <w:multiLevelType w:val="hybridMultilevel"/>
    <w:tmpl w:val="2DEC3B22"/>
    <w:lvl w:ilvl="0" w:tplc="0000000E">
      <w:start w:val="1"/>
      <w:numFmt w:val="decimal"/>
      <w:lvlText w:val="%1."/>
      <w:lvlJc w:val="left"/>
      <w:pPr>
        <w:ind w:left="720" w:hanging="360"/>
      </w:pPr>
      <w:rPr>
        <w:b w:val="0"/>
        <w:i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3" w15:restartNumberingAfterBreak="0">
    <w:nsid w:val="7A0A23B4"/>
    <w:multiLevelType w:val="hybridMultilevel"/>
    <w:tmpl w:val="5B7E540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4" w15:restartNumberingAfterBreak="0">
    <w:nsid w:val="7F0242BE"/>
    <w:multiLevelType w:val="hybridMultilevel"/>
    <w:tmpl w:val="464E941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19702353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3932694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3870765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09545188">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1749671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630893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8155249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053117900">
    <w:abstractNumId w:val="1"/>
    <w:lvlOverride w:ilvl="0">
      <w:startOverride w:val="1"/>
    </w:lvlOverride>
  </w:num>
  <w:num w:numId="9" w16cid:durableId="7355609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8803874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0221194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972669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8105568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1879530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18608805">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5287065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2446212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08242504">
    <w:abstractNumId w:val="11"/>
  </w:num>
  <w:num w:numId="19" w16cid:durableId="17841568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6821258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1066738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50818882">
    <w:abstractNumId w:val="2"/>
    <w:lvlOverride w:ilvl="0">
      <w:startOverride w:val="1"/>
    </w:lvlOverride>
  </w:num>
  <w:num w:numId="23" w16cid:durableId="7670437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2629667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2206720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2167532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30765841">
    <w:abstractNumId w:val="14"/>
  </w:num>
  <w:num w:numId="28" w16cid:durableId="652099089">
    <w:abstractNumId w:val="7"/>
  </w:num>
  <w:num w:numId="29" w16cid:durableId="1491478738">
    <w:abstractNumId w:val="27"/>
  </w:num>
  <w:num w:numId="30" w16cid:durableId="207670739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21296401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653184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8854839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4435289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69765746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0458113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434448644">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2601065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713770149">
    <w:abstractNumId w:val="30"/>
  </w:num>
  <w:num w:numId="40" w16cid:durableId="103901284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420370536">
    <w:abstractNumId w:val="26"/>
  </w:num>
  <w:num w:numId="42" w16cid:durableId="1761025336">
    <w:abstractNumId w:val="24"/>
  </w:num>
  <w:num w:numId="43" w16cid:durableId="27807570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461611261">
    <w:abstractNumId w:val="40"/>
  </w:num>
  <w:num w:numId="45" w16cid:durableId="444154570">
    <w:abstractNumId w:val="4"/>
  </w:num>
  <w:num w:numId="46" w16cid:durableId="90202558">
    <w:abstractNumId w:val="5"/>
  </w:num>
  <w:num w:numId="47" w16cid:durableId="1858732747">
    <w:abstractNumId w:val="1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375"/>
    <w:rsid w:val="00005675"/>
    <w:rsid w:val="000158D5"/>
    <w:rsid w:val="00030F0A"/>
    <w:rsid w:val="000A3594"/>
    <w:rsid w:val="000B14C5"/>
    <w:rsid w:val="000E17F7"/>
    <w:rsid w:val="001038BE"/>
    <w:rsid w:val="00112D6E"/>
    <w:rsid w:val="00113553"/>
    <w:rsid w:val="002114F8"/>
    <w:rsid w:val="00234617"/>
    <w:rsid w:val="00264F97"/>
    <w:rsid w:val="002A241F"/>
    <w:rsid w:val="002A2E1A"/>
    <w:rsid w:val="002A48E5"/>
    <w:rsid w:val="002B7E3F"/>
    <w:rsid w:val="002E0C47"/>
    <w:rsid w:val="002F44DD"/>
    <w:rsid w:val="0039237B"/>
    <w:rsid w:val="003C7302"/>
    <w:rsid w:val="003D7774"/>
    <w:rsid w:val="00461C8B"/>
    <w:rsid w:val="00462464"/>
    <w:rsid w:val="00481A1F"/>
    <w:rsid w:val="00483D4F"/>
    <w:rsid w:val="004D2B7D"/>
    <w:rsid w:val="00536B62"/>
    <w:rsid w:val="005C2AE2"/>
    <w:rsid w:val="005F58F7"/>
    <w:rsid w:val="006442AD"/>
    <w:rsid w:val="00651D12"/>
    <w:rsid w:val="006668C1"/>
    <w:rsid w:val="00687E08"/>
    <w:rsid w:val="006E7DBC"/>
    <w:rsid w:val="00754D76"/>
    <w:rsid w:val="0078495A"/>
    <w:rsid w:val="007902A1"/>
    <w:rsid w:val="007B73A8"/>
    <w:rsid w:val="0084007B"/>
    <w:rsid w:val="00862A79"/>
    <w:rsid w:val="008B37E0"/>
    <w:rsid w:val="008E4FFA"/>
    <w:rsid w:val="00911D60"/>
    <w:rsid w:val="009250C5"/>
    <w:rsid w:val="009C1BE2"/>
    <w:rsid w:val="00A60623"/>
    <w:rsid w:val="00A65A25"/>
    <w:rsid w:val="00AE14FE"/>
    <w:rsid w:val="00B52AAE"/>
    <w:rsid w:val="00B63B2F"/>
    <w:rsid w:val="00B86BD2"/>
    <w:rsid w:val="00BA058D"/>
    <w:rsid w:val="00BB24DB"/>
    <w:rsid w:val="00C26BFA"/>
    <w:rsid w:val="00C90DD4"/>
    <w:rsid w:val="00C932F8"/>
    <w:rsid w:val="00D30539"/>
    <w:rsid w:val="00D54730"/>
    <w:rsid w:val="00E71772"/>
    <w:rsid w:val="00E82A49"/>
    <w:rsid w:val="00EB6C05"/>
    <w:rsid w:val="00F17375"/>
    <w:rsid w:val="00F2724C"/>
    <w:rsid w:val="00F4717C"/>
    <w:rsid w:val="00F62630"/>
    <w:rsid w:val="00F840AE"/>
    <w:rsid w:val="00FA5A80"/>
    <w:rsid w:val="00FD78D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361DA0"/>
  <w15:docId w15:val="{B9F7B9DB-A236-4051-A2FC-46FEE690C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17375"/>
    <w:pPr>
      <w:spacing w:after="200" w:line="276" w:lineRule="auto"/>
    </w:pPr>
  </w:style>
  <w:style w:type="paragraph" w:styleId="Nagwek1">
    <w:name w:val="heading 1"/>
    <w:basedOn w:val="Normalny"/>
    <w:next w:val="Normalny"/>
    <w:link w:val="Nagwek1Znak"/>
    <w:qFormat/>
    <w:rsid w:val="002A48E5"/>
    <w:pPr>
      <w:keepNext/>
      <w:widowControl w:val="0"/>
      <w:numPr>
        <w:numId w:val="31"/>
      </w:numPr>
      <w:suppressAutoHyphens/>
      <w:spacing w:after="0" w:line="240" w:lineRule="auto"/>
      <w:ind w:left="0" w:firstLine="0"/>
      <w:outlineLvl w:val="0"/>
    </w:pPr>
    <w:rPr>
      <w:rFonts w:ascii="Times New Roman" w:eastAsia="Lucida Sans Unicode" w:hAnsi="Times New Roman" w:cs="Times New Roman"/>
      <w:kern w:val="2"/>
      <w:sz w:val="24"/>
      <w:szCs w:val="24"/>
      <w:u w:val="single"/>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BezodstpwZnak">
    <w:name w:val="Bez odstępów Znak"/>
    <w:basedOn w:val="Domylnaczcionkaakapitu"/>
    <w:link w:val="Bezodstpw"/>
    <w:uiPriority w:val="1"/>
    <w:locked/>
    <w:rsid w:val="00F17375"/>
    <w:rPr>
      <w:rFonts w:ascii="Calibri" w:eastAsia="Calibri" w:hAnsi="Calibri" w:cs="Times New Roman"/>
      <w:sz w:val="24"/>
      <w:szCs w:val="24"/>
    </w:rPr>
  </w:style>
  <w:style w:type="paragraph" w:styleId="Bezodstpw">
    <w:name w:val="No Spacing"/>
    <w:link w:val="BezodstpwZnak"/>
    <w:uiPriority w:val="1"/>
    <w:qFormat/>
    <w:rsid w:val="00F17375"/>
    <w:pPr>
      <w:spacing w:after="0" w:line="240" w:lineRule="auto"/>
    </w:pPr>
    <w:rPr>
      <w:rFonts w:ascii="Calibri" w:eastAsia="Calibri" w:hAnsi="Calibri" w:cs="Times New Roman"/>
      <w:sz w:val="24"/>
      <w:szCs w:val="24"/>
    </w:rPr>
  </w:style>
  <w:style w:type="paragraph" w:styleId="Akapitzlist">
    <w:name w:val="List Paragraph"/>
    <w:basedOn w:val="Normalny"/>
    <w:uiPriority w:val="34"/>
    <w:qFormat/>
    <w:rsid w:val="00F17375"/>
    <w:pPr>
      <w:ind w:left="720"/>
      <w:contextualSpacing/>
    </w:pPr>
  </w:style>
  <w:style w:type="character" w:customStyle="1" w:styleId="Nagwek1Znak">
    <w:name w:val="Nagłówek 1 Znak"/>
    <w:basedOn w:val="Domylnaczcionkaakapitu"/>
    <w:link w:val="Nagwek1"/>
    <w:rsid w:val="002A48E5"/>
    <w:rPr>
      <w:rFonts w:ascii="Times New Roman" w:eastAsia="Lucida Sans Unicode" w:hAnsi="Times New Roman" w:cs="Times New Roman"/>
      <w:kern w:val="2"/>
      <w:sz w:val="24"/>
      <w:szCs w:val="24"/>
      <w:u w:val="single"/>
      <w:lang w:eastAsia="pl-PL"/>
    </w:rPr>
  </w:style>
  <w:style w:type="character" w:styleId="Pogrubienie">
    <w:name w:val="Strong"/>
    <w:basedOn w:val="Domylnaczcionkaakapitu"/>
    <w:qFormat/>
    <w:rsid w:val="00030F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206589">
      <w:bodyDiv w:val="1"/>
      <w:marLeft w:val="0"/>
      <w:marRight w:val="0"/>
      <w:marTop w:val="0"/>
      <w:marBottom w:val="0"/>
      <w:divBdr>
        <w:top w:val="none" w:sz="0" w:space="0" w:color="auto"/>
        <w:left w:val="none" w:sz="0" w:space="0" w:color="auto"/>
        <w:bottom w:val="none" w:sz="0" w:space="0" w:color="auto"/>
        <w:right w:val="none" w:sz="0" w:space="0" w:color="auto"/>
      </w:divBdr>
    </w:div>
    <w:div w:id="1115827968">
      <w:bodyDiv w:val="1"/>
      <w:marLeft w:val="0"/>
      <w:marRight w:val="0"/>
      <w:marTop w:val="0"/>
      <w:marBottom w:val="0"/>
      <w:divBdr>
        <w:top w:val="none" w:sz="0" w:space="0" w:color="auto"/>
        <w:left w:val="none" w:sz="0" w:space="0" w:color="auto"/>
        <w:bottom w:val="none" w:sz="0" w:space="0" w:color="auto"/>
        <w:right w:val="none" w:sz="0" w:space="0" w:color="auto"/>
      </w:divBdr>
    </w:div>
    <w:div w:id="1141388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307</TotalTime>
  <Pages>17</Pages>
  <Words>5219</Words>
  <Characters>31314</Characters>
  <Application>Microsoft Office Word</Application>
  <DocSecurity>0</DocSecurity>
  <Lines>260</Lines>
  <Paragraphs>72</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36461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Mokry</dc:creator>
  <cp:lastModifiedBy>Agnieszka Pastuszka</cp:lastModifiedBy>
  <cp:revision>56</cp:revision>
  <cp:lastPrinted>2024-01-16T12:49:00Z</cp:lastPrinted>
  <dcterms:created xsi:type="dcterms:W3CDTF">2024-01-11T12:40:00Z</dcterms:created>
  <dcterms:modified xsi:type="dcterms:W3CDTF">2024-01-17T09:55:00Z</dcterms:modified>
</cp:coreProperties>
</file>